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C53DF7" w:rsidRPr="00ED7A06" w14:paraId="1AB5263B" w14:textId="77777777" w:rsidTr="00CE5A1D">
        <w:trPr>
          <w:trHeight w:val="567"/>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5F071DC1" w14:textId="77777777" w:rsidR="001A45E2" w:rsidRPr="00ED7A06" w:rsidRDefault="001A45E2" w:rsidP="004C3384">
            <w:pPr>
              <w:jc w:val="center"/>
              <w:rPr>
                <w:rFonts w:ascii="Times New Roman" w:eastAsia="Times New Roman" w:hAnsi="Times New Roman" w:cs="Times New Roman"/>
                <w:b/>
                <w:bCs/>
                <w:color w:val="auto"/>
                <w:sz w:val="26"/>
                <w:szCs w:val="26"/>
                <w:lang w:val="en-US" w:eastAsia="en-US"/>
              </w:rPr>
            </w:pPr>
            <w:bookmarkStart w:id="0" w:name="loai_48"/>
            <w:r w:rsidRPr="00ED7A06">
              <w:rPr>
                <w:rFonts w:ascii="Times New Roman" w:eastAsia="Times New Roman" w:hAnsi="Times New Roman" w:cs="Times New Roman"/>
                <w:b/>
                <w:bCs/>
                <w:color w:val="auto"/>
                <w:sz w:val="26"/>
                <w:szCs w:val="26"/>
                <w:lang w:val="en-US" w:eastAsia="en-US"/>
              </w:rPr>
              <w:t xml:space="preserve"> ỦY BAN NHÂN DÂN </w:t>
            </w:r>
          </w:p>
          <w:p w14:paraId="2F0D6668" w14:textId="46C80172" w:rsidR="001A45E2" w:rsidRPr="00ED7A06" w:rsidRDefault="001A45E2" w:rsidP="004C3384">
            <w:pPr>
              <w:jc w:val="center"/>
              <w:rPr>
                <w:rFonts w:ascii="Times New Roman" w:eastAsia="Times New Roman" w:hAnsi="Times New Roman" w:cs="Times New Roman"/>
                <w:b/>
                <w:bCs/>
                <w:color w:val="auto"/>
                <w:sz w:val="26"/>
                <w:szCs w:val="26"/>
                <w:lang w:val="en-US" w:eastAsia="en-US"/>
              </w:rPr>
            </w:pPr>
            <w:r w:rsidRPr="00ED7A06">
              <w:rPr>
                <w:rFonts w:ascii="Times New Roman" w:eastAsia="Times New Roman" w:hAnsi="Times New Roman" w:cs="Times New Roman"/>
                <w:b/>
                <w:bCs/>
                <w:color w:val="auto"/>
                <w:sz w:val="26"/>
                <w:szCs w:val="26"/>
                <w:lang w:val="en-US" w:eastAsia="en-US"/>
              </w:rPr>
              <w:t>THÀNH PHỐ HUẾ</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01E6FD6" w14:textId="77777777" w:rsidR="001A45E2" w:rsidRPr="00ED7A06" w:rsidRDefault="001A45E2" w:rsidP="004C3384">
            <w:pPr>
              <w:jc w:val="center"/>
              <w:rPr>
                <w:rFonts w:ascii="Times New Roman" w:eastAsia="Times New Roman" w:hAnsi="Times New Roman" w:cs="Times New Roman"/>
                <w:color w:val="auto"/>
                <w:sz w:val="26"/>
                <w:szCs w:val="26"/>
                <w:lang w:val="en-US" w:eastAsia="en-US"/>
              </w:rPr>
            </w:pPr>
            <w:r w:rsidRPr="00ED7A06">
              <w:rPr>
                <w:rFonts w:ascii="Times New Roman" w:eastAsia="Times New Roman" w:hAnsi="Times New Roman" w:cs="Times New Roman"/>
                <w:b/>
                <w:bCs/>
                <w:noProof/>
                <w:color w:val="auto"/>
                <w:sz w:val="26"/>
                <w:szCs w:val="26"/>
                <w:lang w:val="en-US" w:eastAsia="en-US"/>
              </w:rPr>
              <mc:AlternateContent>
                <mc:Choice Requires="wps">
                  <w:drawing>
                    <wp:anchor distT="0" distB="0" distL="114300" distR="114300" simplePos="0" relativeHeight="251660288" behindDoc="0" locked="0" layoutInCell="1" allowOverlap="1" wp14:anchorId="3859FD6F" wp14:editId="6F5C6828">
                      <wp:simplePos x="0" y="0"/>
                      <wp:positionH relativeFrom="column">
                        <wp:posOffset>795020</wp:posOffset>
                      </wp:positionH>
                      <wp:positionV relativeFrom="paragraph">
                        <wp:posOffset>411480</wp:posOffset>
                      </wp:positionV>
                      <wp:extent cx="1990725" cy="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7C51C7" id="_x0000_t32" coordsize="21600,21600" o:spt="32" o:oned="t" path="m,l21600,21600e" filled="f">
                      <v:path arrowok="t" fillok="f" o:connecttype="none"/>
                      <o:lock v:ext="edit" shapetype="t"/>
                    </v:shapetype>
                    <v:shape id="Straight Arrow Connector 3" o:spid="_x0000_s1026" type="#_x0000_t32" style="position:absolute;margin-left:62.6pt;margin-top:32.4pt;width:156.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"/>
                  </w:pict>
                </mc:Fallback>
              </mc:AlternateContent>
            </w:r>
            <w:r w:rsidRPr="00ED7A06">
              <w:rPr>
                <w:rFonts w:ascii="Times New Roman" w:eastAsia="Times New Roman" w:hAnsi="Times New Roman" w:cs="Times New Roman"/>
                <w:b/>
                <w:bCs/>
                <w:color w:val="auto"/>
                <w:sz w:val="26"/>
                <w:szCs w:val="26"/>
                <w:lang w:val="en-US" w:eastAsia="en-US"/>
              </w:rPr>
              <w:t>CỘNG HÒA XÃ HỘI CHỦ NGHĨA VIỆT NAM</w:t>
            </w:r>
            <w:r w:rsidRPr="00ED7A06">
              <w:rPr>
                <w:rFonts w:ascii="Times New Roman" w:eastAsia="Times New Roman" w:hAnsi="Times New Roman" w:cs="Times New Roman"/>
                <w:b/>
                <w:bCs/>
                <w:color w:val="auto"/>
                <w:sz w:val="26"/>
                <w:szCs w:val="26"/>
                <w:lang w:val="en-US" w:eastAsia="en-US"/>
              </w:rPr>
              <w:br/>
              <w:t>Độc lập - Tự do - Hạnh phúc</w:t>
            </w:r>
          </w:p>
        </w:tc>
      </w:tr>
      <w:tr w:rsidR="00C53DF7" w:rsidRPr="00ED7A06" w14:paraId="55890A9C" w14:textId="77777777" w:rsidTr="0077483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28875D5" w14:textId="01EC3AE9" w:rsidR="001A45E2" w:rsidRPr="00ED7A06" w:rsidRDefault="002B091D" w:rsidP="004C3384">
            <w:pPr>
              <w:spacing w:before="120"/>
              <w:jc w:val="center"/>
              <w:rPr>
                <w:rFonts w:ascii="Times New Roman" w:eastAsia="Times New Roman" w:hAnsi="Times New Roman" w:cs="Times New Roman"/>
                <w:color w:val="auto"/>
                <w:sz w:val="26"/>
                <w:szCs w:val="26"/>
                <w:lang w:val="en-US" w:eastAsia="en-US"/>
              </w:rPr>
            </w:pPr>
            <w:r w:rsidRPr="00ED7A06">
              <w:rPr>
                <w:rFonts w:ascii="Times New Roman" w:eastAsia="Times New Roman" w:hAnsi="Times New Roman" w:cs="Times New Roman"/>
                <w:b/>
                <w:bCs/>
                <w:noProof/>
                <w:color w:val="auto"/>
                <w:sz w:val="26"/>
                <w:szCs w:val="26"/>
                <w:lang w:val="en-US" w:eastAsia="en-US"/>
              </w:rPr>
              <mc:AlternateContent>
                <mc:Choice Requires="wps">
                  <w:drawing>
                    <wp:anchor distT="0" distB="0" distL="114300" distR="114300" simplePos="0" relativeHeight="251661312" behindDoc="0" locked="0" layoutInCell="1" allowOverlap="1" wp14:anchorId="4030C8A7" wp14:editId="634204D8">
                      <wp:simplePos x="0" y="0"/>
                      <wp:positionH relativeFrom="column">
                        <wp:posOffset>734060</wp:posOffset>
                      </wp:positionH>
                      <wp:positionV relativeFrom="paragraph">
                        <wp:posOffset>12065</wp:posOffset>
                      </wp:positionV>
                      <wp:extent cx="65671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B1B83" id="Straight Arrow Connector 4" o:spid="_x0000_s1026" type="#_x0000_t32" style="position:absolute;margin-left:57.8pt;margin-top:.95pt;width:51.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"/>
                  </w:pict>
                </mc:Fallback>
              </mc:AlternateContent>
            </w:r>
            <w:r w:rsidR="001A45E2" w:rsidRPr="00ED7A06">
              <w:rPr>
                <w:rFonts w:ascii="Times New Roman" w:eastAsia="Times New Roman" w:hAnsi="Times New Roman" w:cs="Times New Roman"/>
                <w:color w:val="auto"/>
                <w:sz w:val="26"/>
                <w:szCs w:val="26"/>
                <w:lang w:val="en-US" w:eastAsia="en-US"/>
              </w:rPr>
              <w:t>Số:           /</w:t>
            </w:r>
            <w:r w:rsidR="001A45E2" w:rsidRPr="00ED7A06">
              <w:rPr>
                <w:rFonts w:ascii="Times New Roman" w:eastAsia="Times New Roman" w:hAnsi="Times New Roman" w:cs="Times New Roman"/>
                <w:color w:val="auto"/>
                <w:sz w:val="26"/>
                <w:szCs w:val="26"/>
                <w:lang w:val="en-SG" w:eastAsia="en-US"/>
              </w:rPr>
              <w:t>TTr</w:t>
            </w:r>
            <w:r w:rsidR="001A45E2" w:rsidRPr="00ED7A06">
              <w:rPr>
                <w:rFonts w:ascii="Times New Roman" w:eastAsia="Times New Roman" w:hAnsi="Times New Roman" w:cs="Times New Roman"/>
                <w:color w:val="auto"/>
                <w:sz w:val="26"/>
                <w:szCs w:val="26"/>
                <w:lang w:val="en-US" w:eastAsia="en-US"/>
              </w:rPr>
              <w:t>-UBND</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81D4266" w14:textId="5C68F93B" w:rsidR="001A45E2" w:rsidRPr="00ED7A06" w:rsidRDefault="001A45E2" w:rsidP="004C3384">
            <w:pPr>
              <w:spacing w:before="120"/>
              <w:jc w:val="center"/>
              <w:rPr>
                <w:rFonts w:ascii="Times New Roman" w:eastAsia="Times New Roman" w:hAnsi="Times New Roman" w:cs="Times New Roman"/>
                <w:i/>
                <w:color w:val="auto"/>
                <w:sz w:val="26"/>
                <w:szCs w:val="26"/>
                <w:lang w:val="en-US" w:eastAsia="en-US"/>
              </w:rPr>
            </w:pPr>
            <w:r w:rsidRPr="00ED7A06">
              <w:rPr>
                <w:rFonts w:ascii="Times New Roman" w:eastAsia="Times New Roman" w:hAnsi="Times New Roman" w:cs="Times New Roman"/>
                <w:i/>
                <w:iCs/>
                <w:color w:val="auto"/>
                <w:sz w:val="26"/>
                <w:szCs w:val="26"/>
                <w:lang w:val="en-SG" w:eastAsia="en-US"/>
              </w:rPr>
              <w:t>Huế</w:t>
            </w:r>
            <w:r w:rsidRPr="00ED7A06">
              <w:rPr>
                <w:rFonts w:ascii="Times New Roman" w:eastAsia="Times New Roman" w:hAnsi="Times New Roman" w:cs="Times New Roman"/>
                <w:i/>
                <w:iCs/>
                <w:color w:val="auto"/>
                <w:sz w:val="26"/>
                <w:szCs w:val="26"/>
                <w:lang w:val="en-US" w:eastAsia="en-US"/>
              </w:rPr>
              <w:t xml:space="preserve">, ngày       tháng </w:t>
            </w:r>
            <w:r w:rsidR="002B091D" w:rsidRPr="00ED7A06">
              <w:rPr>
                <w:rFonts w:ascii="Times New Roman" w:eastAsia="Times New Roman" w:hAnsi="Times New Roman" w:cs="Times New Roman"/>
                <w:i/>
                <w:iCs/>
                <w:color w:val="auto"/>
                <w:sz w:val="26"/>
                <w:szCs w:val="26"/>
                <w:lang w:val="en-US" w:eastAsia="en-US"/>
              </w:rPr>
              <w:t xml:space="preserve">     </w:t>
            </w:r>
            <w:r w:rsidRPr="00ED7A06">
              <w:rPr>
                <w:rFonts w:ascii="Times New Roman" w:eastAsia="Times New Roman" w:hAnsi="Times New Roman" w:cs="Times New Roman"/>
                <w:i/>
                <w:iCs/>
                <w:color w:val="auto"/>
                <w:sz w:val="26"/>
                <w:szCs w:val="26"/>
                <w:lang w:val="en-US" w:eastAsia="en-US"/>
              </w:rPr>
              <w:t xml:space="preserve"> năm 202</w:t>
            </w:r>
            <w:r w:rsidR="00F61B4A" w:rsidRPr="00ED7A06">
              <w:rPr>
                <w:rFonts w:ascii="Times New Roman" w:eastAsia="Times New Roman" w:hAnsi="Times New Roman" w:cs="Times New Roman"/>
                <w:i/>
                <w:iCs/>
                <w:color w:val="auto"/>
                <w:sz w:val="26"/>
                <w:szCs w:val="26"/>
                <w:lang w:val="en-US" w:eastAsia="en-US"/>
              </w:rPr>
              <w:t>6</w:t>
            </w:r>
          </w:p>
        </w:tc>
      </w:tr>
    </w:tbl>
    <w:p w14:paraId="0568EE6C" w14:textId="223A4E75" w:rsidR="0061133B" w:rsidRPr="00ED7A06" w:rsidRDefault="00CF6FE6" w:rsidP="00AE6300">
      <w:pPr>
        <w:tabs>
          <w:tab w:val="center" w:pos="4394"/>
          <w:tab w:val="right" w:leader="dot" w:pos="7920"/>
          <w:tab w:val="right" w:pos="8788"/>
        </w:tabs>
        <w:spacing w:before="180" w:line="360" w:lineRule="exact"/>
        <w:jc w:val="center"/>
        <w:rPr>
          <w:rFonts w:ascii="Times New Roman" w:hAnsi="Times New Roman" w:cs="Times New Roman"/>
          <w:b/>
          <w:color w:val="auto"/>
          <w:sz w:val="28"/>
          <w:szCs w:val="28"/>
        </w:rPr>
      </w:pPr>
      <w:bookmarkStart w:id="1" w:name="_Hlk211524474"/>
      <w:r w:rsidRPr="00ED7A06">
        <w:rPr>
          <w:rFonts w:ascii="Times New Roman" w:eastAsia="Times New Roman" w:hAnsi="Times New Roman" w:cs="Times New Roman"/>
          <w:b/>
          <w:bCs/>
          <w:noProof/>
          <w:color w:val="auto"/>
          <w:sz w:val="26"/>
          <w:szCs w:val="26"/>
          <w:lang w:val="en-US" w:eastAsia="en-US"/>
        </w:rPr>
        <mc:AlternateContent>
          <mc:Choice Requires="wps">
            <w:drawing>
              <wp:anchor distT="0" distB="0" distL="114300" distR="114300" simplePos="0" relativeHeight="251664384" behindDoc="0" locked="0" layoutInCell="1" allowOverlap="1" wp14:anchorId="4714C8C2" wp14:editId="6F1261FC">
                <wp:simplePos x="0" y="0"/>
                <wp:positionH relativeFrom="column">
                  <wp:posOffset>415649</wp:posOffset>
                </wp:positionH>
                <wp:positionV relativeFrom="paragraph">
                  <wp:posOffset>47321</wp:posOffset>
                </wp:positionV>
                <wp:extent cx="1047750" cy="305435"/>
                <wp:effectExtent l="0" t="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05435"/>
                        </a:xfrm>
                        <a:prstGeom prst="rect">
                          <a:avLst/>
                        </a:prstGeom>
                        <a:solidFill>
                          <a:srgbClr val="FFFFFF"/>
                        </a:solidFill>
                        <a:ln w="9525">
                          <a:solidFill>
                            <a:srgbClr val="000000"/>
                          </a:solidFill>
                          <a:miter lim="800000"/>
                          <a:headEnd/>
                          <a:tailEnd/>
                        </a:ln>
                      </wps:spPr>
                      <wps:txbx>
                        <w:txbxContent>
                          <w:p w14:paraId="2A14637B" w14:textId="77777777" w:rsidR="00C909B0" w:rsidRPr="00C909B0" w:rsidRDefault="00C909B0" w:rsidP="00D46FC6">
                            <w:pPr>
                              <w:rPr>
                                <w:rFonts w:ascii="Times New Roman" w:hAnsi="Times New Roman" w:cs="Times New Roman"/>
                                <w:b/>
                                <w:sz w:val="26"/>
                                <w:szCs w:val="26"/>
                                <w:lang w:val="en-US"/>
                              </w:rPr>
                            </w:pPr>
                            <w:r w:rsidRPr="00C909B0">
                              <w:rPr>
                                <w:rFonts w:ascii="Times New Roman" w:hAnsi="Times New Roman" w:cs="Times New Roman"/>
                                <w:b/>
                                <w:sz w:val="26"/>
                                <w:szCs w:val="26"/>
                              </w:rPr>
                              <w:t>DỰ THẢO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4C8C2" id="_x0000_t202" coordsize="21600,21600" o:spt="202" path="m,l,21600r21600,l21600,xe">
                <v:stroke joinstyle="miter"/>
                <v:path gradientshapeok="t" o:connecttype="rect"/>
              </v:shapetype>
              <v:shape id="Text Box 8" o:spid="_x0000_s1026" type="#_x0000_t202" style="position:absolute;left:0;text-align:left;margin-left:32.75pt;margin-top:3.75pt;width:82.5pt;height:24.0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">
                <v:textbox style="mso-fit-shape-to-text:t">
                  <w:txbxContent>
                    <w:p w14:paraId="2A14637B" w14:textId="77777777" w:rsidR="00C909B0" w:rsidRPr="00C909B0" w:rsidRDefault="00C909B0" w:rsidP="00D46FC6">
                      <w:pPr>
                        <w:rPr>
                          <w:rFonts w:ascii="Times New Roman" w:hAnsi="Times New Roman" w:cs="Times New Roman"/>
                          <w:b/>
                          <w:sz w:val="26"/>
                          <w:szCs w:val="26"/>
                          <w:lang w:val="en-US"/>
                        </w:rPr>
                      </w:pPr>
                      <w:r w:rsidRPr="00C909B0">
                        <w:rPr>
                          <w:rFonts w:ascii="Times New Roman" w:hAnsi="Times New Roman" w:cs="Times New Roman"/>
                          <w:b/>
                          <w:sz w:val="26"/>
                          <w:szCs w:val="26"/>
                        </w:rPr>
                        <w:t>DỰ THẢO</w:t>
                      </w:r>
                    </w:p>
                  </w:txbxContent>
                </v:textbox>
              </v:shape>
            </w:pict>
          </mc:Fallback>
        </mc:AlternateContent>
      </w:r>
      <w:r w:rsidR="0061133B" w:rsidRPr="00ED7A06">
        <w:rPr>
          <w:rFonts w:ascii="Times New Roman" w:hAnsi="Times New Roman" w:cs="Times New Roman"/>
          <w:b/>
          <w:color w:val="auto"/>
          <w:sz w:val="28"/>
          <w:szCs w:val="28"/>
        </w:rPr>
        <w:t>TỜ TRÌNH</w:t>
      </w:r>
    </w:p>
    <w:p w14:paraId="258F605B" w14:textId="481E125D" w:rsidR="00842856" w:rsidRPr="00ED7A06" w:rsidRDefault="00637ACF" w:rsidP="00AE6300">
      <w:pPr>
        <w:spacing w:line="360" w:lineRule="exact"/>
        <w:ind w:right="-1"/>
        <w:jc w:val="center"/>
        <w:rPr>
          <w:rFonts w:ascii="Times New Roman" w:hAnsi="Times New Roman" w:cs="Times New Roman"/>
          <w:b/>
          <w:bCs/>
          <w:color w:val="auto"/>
          <w:spacing w:val="-6"/>
          <w:sz w:val="28"/>
          <w:szCs w:val="28"/>
        </w:rPr>
      </w:pPr>
      <w:r w:rsidRPr="00ED7A06">
        <w:rPr>
          <w:rFonts w:ascii="Times New Roman" w:eastAsia="Times New Roman" w:hAnsi="Times New Roman" w:cs="Times New Roman"/>
          <w:b/>
          <w:color w:val="auto"/>
          <w:spacing w:val="-6"/>
          <w:sz w:val="28"/>
          <w:szCs w:val="28"/>
          <w:lang w:val="en-US" w:eastAsia="en-US"/>
        </w:rPr>
        <w:t>Đề nghị</w:t>
      </w:r>
      <w:r w:rsidR="00AE6300" w:rsidRPr="00ED7A06">
        <w:rPr>
          <w:rFonts w:ascii="Times New Roman" w:eastAsia="Times New Roman" w:hAnsi="Times New Roman" w:cs="Times New Roman"/>
          <w:b/>
          <w:color w:val="auto"/>
          <w:spacing w:val="-6"/>
          <w:sz w:val="28"/>
          <w:szCs w:val="28"/>
          <w:lang w:val="en-US" w:eastAsia="en-US"/>
        </w:rPr>
        <w:t xml:space="preserve"> </w:t>
      </w:r>
      <w:r w:rsidRPr="00ED7A06">
        <w:rPr>
          <w:rFonts w:ascii="Times New Roman" w:eastAsia="Times New Roman" w:hAnsi="Times New Roman" w:cs="Times New Roman"/>
          <w:b/>
          <w:color w:val="auto"/>
          <w:spacing w:val="-6"/>
          <w:sz w:val="28"/>
          <w:szCs w:val="28"/>
          <w:lang w:val="en-US" w:eastAsia="en-US"/>
        </w:rPr>
        <w:t>ban hành</w:t>
      </w:r>
      <w:r w:rsidR="00FD5636" w:rsidRPr="00ED7A06">
        <w:rPr>
          <w:rFonts w:ascii="Times New Roman" w:eastAsia="Times New Roman" w:hAnsi="Times New Roman" w:cs="Times New Roman"/>
          <w:b/>
          <w:color w:val="auto"/>
          <w:spacing w:val="-6"/>
          <w:sz w:val="28"/>
          <w:szCs w:val="28"/>
          <w:lang w:val="en-US" w:eastAsia="en-US"/>
        </w:rPr>
        <w:t xml:space="preserve"> </w:t>
      </w:r>
      <w:r w:rsidR="001A45E2" w:rsidRPr="00ED7A06">
        <w:rPr>
          <w:rFonts w:ascii="Times New Roman" w:hAnsi="Times New Roman" w:cs="Times New Roman"/>
          <w:b/>
          <w:bCs/>
          <w:color w:val="auto"/>
          <w:spacing w:val="-6"/>
          <w:sz w:val="28"/>
          <w:szCs w:val="28"/>
        </w:rPr>
        <w:t xml:space="preserve">Nghị quyết </w:t>
      </w:r>
      <w:bookmarkEnd w:id="1"/>
      <w:r w:rsidR="00F61B4A" w:rsidRPr="00ED7A06">
        <w:rPr>
          <w:rFonts w:ascii="Times New Roman" w:hAnsi="Times New Roman" w:cs="Times New Roman"/>
          <w:b/>
          <w:bCs/>
          <w:color w:val="auto"/>
          <w:spacing w:val="-6"/>
          <w:sz w:val="28"/>
          <w:szCs w:val="28"/>
        </w:rPr>
        <w:t>quy định nguyên tắc, tiêu chí, định mức phân bổ ngân sách nhà nước và tỷ lệ vốn đối ứng ngân sách địa phương thực hiện Chương trình mục tiêu quốc gia xây dựng nông thôn mới, giảm nghèo bền vững và phát triển kinh tế - xã hội vùng đồng bào dân tộc thiểu số và miền núi giai đoạn 2026-2030 trên địa bàn thành phố Huế</w:t>
      </w:r>
    </w:p>
    <w:p w14:paraId="0870429A" w14:textId="64DD8B6A" w:rsidR="0061133B" w:rsidRPr="00ED7A06" w:rsidRDefault="005D12E3" w:rsidP="00AE6300">
      <w:pPr>
        <w:tabs>
          <w:tab w:val="right" w:leader="dot" w:pos="7920"/>
        </w:tabs>
        <w:spacing w:before="400" w:after="300" w:line="360" w:lineRule="exact"/>
        <w:jc w:val="center"/>
        <w:rPr>
          <w:rFonts w:ascii="Times New Roman" w:hAnsi="Times New Roman" w:cs="Times New Roman"/>
          <w:color w:val="auto"/>
          <w:sz w:val="18"/>
          <w:szCs w:val="28"/>
          <w:lang w:val="en-US"/>
        </w:rPr>
      </w:pPr>
      <w:r w:rsidRPr="00ED7A06">
        <w:rPr>
          <w:rFonts w:ascii="Times New Roman" w:eastAsia="Times New Roman" w:hAnsi="Times New Roman" w:cs="Times New Roman"/>
          <w:b/>
          <w:bCs/>
          <w:noProof/>
          <w:color w:val="auto"/>
          <w:sz w:val="26"/>
          <w:szCs w:val="26"/>
          <w:lang w:val="en-US" w:eastAsia="en-US"/>
        </w:rPr>
        <mc:AlternateContent>
          <mc:Choice Requires="wps">
            <w:drawing>
              <wp:anchor distT="0" distB="0" distL="114300" distR="114300" simplePos="0" relativeHeight="251663360" behindDoc="0" locked="0" layoutInCell="1" allowOverlap="1" wp14:anchorId="0F944D47" wp14:editId="3516CA12">
                <wp:simplePos x="0" y="0"/>
                <wp:positionH relativeFrom="column">
                  <wp:posOffset>2451403</wp:posOffset>
                </wp:positionH>
                <wp:positionV relativeFrom="paragraph">
                  <wp:posOffset>14605</wp:posOffset>
                </wp:positionV>
                <wp:extent cx="844262"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42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A5C758" id="_x0000_t32" coordsize="21600,21600" o:spt="32" o:oned="t" path="m,l21600,21600e" filled="f">
                <v:path arrowok="t" fillok="f" o:connecttype="none"/>
                <o:lock v:ext="edit" shapetype="t"/>
              </v:shapetype>
              <v:shape id="Straight Arrow Connector 5" o:spid="_x0000_s1026" type="#_x0000_t32" style="position:absolute;margin-left:193pt;margin-top:1.15pt;width:6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"/>
            </w:pict>
          </mc:Fallback>
        </mc:AlternateContent>
      </w:r>
      <w:r w:rsidR="0061133B" w:rsidRPr="00ED7A06">
        <w:rPr>
          <w:rFonts w:ascii="Times New Roman" w:hAnsi="Times New Roman" w:cs="Times New Roman"/>
          <w:color w:val="auto"/>
          <w:sz w:val="28"/>
          <w:szCs w:val="28"/>
        </w:rPr>
        <w:t xml:space="preserve">Kính gửi: </w:t>
      </w:r>
      <w:r w:rsidR="001A45E2" w:rsidRPr="00ED7A06">
        <w:rPr>
          <w:rFonts w:ascii="Times New Roman" w:hAnsi="Times New Roman" w:cs="Times New Roman"/>
          <w:color w:val="auto"/>
          <w:sz w:val="28"/>
          <w:szCs w:val="28"/>
        </w:rPr>
        <w:t>Hội đồng nhân dân thành phố</w:t>
      </w:r>
      <w:r w:rsidRPr="00ED7A06">
        <w:rPr>
          <w:rFonts w:ascii="Times New Roman" w:hAnsi="Times New Roman" w:cs="Times New Roman"/>
          <w:color w:val="auto"/>
          <w:sz w:val="28"/>
          <w:szCs w:val="28"/>
          <w:lang w:val="en-US"/>
        </w:rPr>
        <w:t>.</w:t>
      </w:r>
    </w:p>
    <w:p w14:paraId="55B7C29E" w14:textId="048D52B2" w:rsidR="0061133B" w:rsidRPr="00ED7A06" w:rsidRDefault="0061133B" w:rsidP="00AE6300">
      <w:pPr>
        <w:tabs>
          <w:tab w:val="right" w:leader="dot" w:pos="7920"/>
        </w:tabs>
        <w:spacing w:before="120" w:line="360" w:lineRule="exact"/>
        <w:ind w:firstLine="624"/>
        <w:jc w:val="both"/>
        <w:rPr>
          <w:rFonts w:ascii="Times New Roman" w:hAnsi="Times New Roman" w:cs="Times New Roman"/>
          <w:bCs/>
          <w:color w:val="auto"/>
          <w:spacing w:val="-1"/>
          <w:sz w:val="28"/>
          <w:szCs w:val="28"/>
        </w:rPr>
      </w:pPr>
      <w:r w:rsidRPr="00ED7A06">
        <w:rPr>
          <w:rFonts w:ascii="Times New Roman" w:hAnsi="Times New Roman" w:cs="Times New Roman"/>
          <w:color w:val="auto"/>
          <w:spacing w:val="-1"/>
          <w:sz w:val="28"/>
          <w:szCs w:val="28"/>
        </w:rPr>
        <w:t>Thực hiện quy định</w:t>
      </w:r>
      <w:r w:rsidR="00842856" w:rsidRPr="00ED7A06">
        <w:rPr>
          <w:rFonts w:ascii="Times New Roman" w:hAnsi="Times New Roman" w:cs="Times New Roman"/>
          <w:color w:val="auto"/>
          <w:spacing w:val="-1"/>
          <w:sz w:val="28"/>
          <w:szCs w:val="28"/>
          <w:lang w:val="en-US"/>
        </w:rPr>
        <w:t xml:space="preserve"> của</w:t>
      </w:r>
      <w:r w:rsidRPr="00ED7A06">
        <w:rPr>
          <w:rFonts w:ascii="Times New Roman" w:hAnsi="Times New Roman" w:cs="Times New Roman"/>
          <w:color w:val="auto"/>
          <w:spacing w:val="-1"/>
          <w:sz w:val="28"/>
          <w:szCs w:val="28"/>
        </w:rPr>
        <w:t xml:space="preserve"> Luật Ban hành văn bản quy phạm pháp luật</w:t>
      </w:r>
      <w:r w:rsidR="00FD30BA" w:rsidRPr="00ED7A06">
        <w:rPr>
          <w:rFonts w:ascii="Times New Roman" w:hAnsi="Times New Roman" w:cs="Times New Roman"/>
          <w:color w:val="auto"/>
          <w:spacing w:val="-1"/>
          <w:sz w:val="28"/>
          <w:szCs w:val="28"/>
        </w:rPr>
        <w:t>,</w:t>
      </w:r>
      <w:r w:rsidRPr="00ED7A06">
        <w:rPr>
          <w:rFonts w:ascii="Times New Roman" w:hAnsi="Times New Roman" w:cs="Times New Roman"/>
          <w:color w:val="auto"/>
          <w:spacing w:val="-1"/>
          <w:sz w:val="28"/>
          <w:szCs w:val="28"/>
        </w:rPr>
        <w:t xml:space="preserve">                 </w:t>
      </w:r>
      <w:r w:rsidR="001A45E2" w:rsidRPr="00ED7A06">
        <w:rPr>
          <w:rFonts w:ascii="Times New Roman" w:hAnsi="Times New Roman" w:cs="Times New Roman"/>
          <w:color w:val="auto"/>
          <w:spacing w:val="-1"/>
          <w:sz w:val="28"/>
          <w:szCs w:val="28"/>
          <w:lang w:val="en-US"/>
        </w:rPr>
        <w:t xml:space="preserve">Uỷ ban nhân dân thành phố </w:t>
      </w:r>
      <w:r w:rsidRPr="00ED7A06">
        <w:rPr>
          <w:rFonts w:ascii="Times New Roman" w:hAnsi="Times New Roman" w:cs="Times New Roman"/>
          <w:color w:val="auto"/>
          <w:spacing w:val="-1"/>
          <w:sz w:val="28"/>
          <w:szCs w:val="28"/>
        </w:rPr>
        <w:t>kính trình</w:t>
      </w:r>
      <w:r w:rsidR="001A45E2" w:rsidRPr="00ED7A06">
        <w:rPr>
          <w:rFonts w:ascii="Times New Roman" w:hAnsi="Times New Roman" w:cs="Times New Roman"/>
          <w:color w:val="auto"/>
          <w:spacing w:val="-1"/>
          <w:sz w:val="28"/>
          <w:szCs w:val="28"/>
          <w:lang w:val="en-US"/>
        </w:rPr>
        <w:t xml:space="preserve"> </w:t>
      </w:r>
      <w:r w:rsidR="001A45E2" w:rsidRPr="00ED7A06">
        <w:rPr>
          <w:rFonts w:ascii="Times New Roman" w:hAnsi="Times New Roman" w:cs="Times New Roman"/>
          <w:bCs/>
          <w:color w:val="auto"/>
          <w:spacing w:val="-1"/>
          <w:sz w:val="28"/>
          <w:szCs w:val="28"/>
        </w:rPr>
        <w:t>Hội đồng nhân dân</w:t>
      </w:r>
      <w:r w:rsidR="001A45E2" w:rsidRPr="00ED7A06">
        <w:rPr>
          <w:rFonts w:ascii="Times New Roman" w:hAnsi="Times New Roman" w:cs="Times New Roman"/>
          <w:color w:val="auto"/>
          <w:spacing w:val="-1"/>
          <w:sz w:val="28"/>
          <w:szCs w:val="28"/>
        </w:rPr>
        <w:t xml:space="preserve"> thành phố </w:t>
      </w:r>
      <w:r w:rsidRPr="00ED7A06">
        <w:rPr>
          <w:rFonts w:ascii="Times New Roman" w:hAnsi="Times New Roman" w:cs="Times New Roman"/>
          <w:color w:val="auto"/>
          <w:spacing w:val="-1"/>
          <w:sz w:val="28"/>
          <w:szCs w:val="28"/>
        </w:rPr>
        <w:t>dự thảo</w:t>
      </w:r>
      <w:r w:rsidR="001A45E2" w:rsidRPr="00ED7A06">
        <w:rPr>
          <w:rFonts w:ascii="Times New Roman" w:hAnsi="Times New Roman" w:cs="Times New Roman"/>
          <w:color w:val="auto"/>
          <w:spacing w:val="-1"/>
          <w:sz w:val="28"/>
          <w:szCs w:val="28"/>
          <w:lang w:val="en-US"/>
        </w:rPr>
        <w:t xml:space="preserve"> </w:t>
      </w:r>
      <w:r w:rsidR="00842856" w:rsidRPr="00ED7A06">
        <w:rPr>
          <w:rFonts w:ascii="Times New Roman" w:hAnsi="Times New Roman" w:cs="Times New Roman"/>
          <w:color w:val="auto"/>
          <w:spacing w:val="-1"/>
          <w:sz w:val="28"/>
          <w:szCs w:val="28"/>
        </w:rPr>
        <w:t xml:space="preserve">Nghị quyết của Hội đồng nhân dân </w:t>
      </w:r>
      <w:r w:rsidR="00842856" w:rsidRPr="00ED7A06">
        <w:rPr>
          <w:rFonts w:ascii="Times New Roman" w:hAnsi="Times New Roman" w:cs="Times New Roman"/>
          <w:bCs/>
          <w:color w:val="auto"/>
          <w:spacing w:val="-1"/>
          <w:sz w:val="28"/>
          <w:szCs w:val="28"/>
        </w:rPr>
        <w:t xml:space="preserve">thành phố </w:t>
      </w:r>
      <w:r w:rsidR="00F61B4A" w:rsidRPr="00ED7A06">
        <w:rPr>
          <w:rFonts w:ascii="Times New Roman" w:hAnsi="Times New Roman" w:cs="Times New Roman"/>
          <w:bCs/>
          <w:color w:val="auto"/>
          <w:spacing w:val="-1"/>
          <w:sz w:val="28"/>
          <w:szCs w:val="28"/>
        </w:rPr>
        <w:t>quy định nguyên tắc, tiêu chí, định mức phân bổ ngân sách nhà nước và tỷ lệ vốn đối ứng ngân sách địa phương thực hiện Chương trình mục tiêu quốc gia xây dựng nông thôn mới, giảm nghèo bền vững và phát triển kinh tế - xã hội vùng đồng bào dân tộc thiểu số và miền núi giai đoạn 2026-2030 trên địa bàn thành phố Huế</w:t>
      </w:r>
      <w:r w:rsidR="00842856" w:rsidRPr="00ED7A06">
        <w:rPr>
          <w:rFonts w:ascii="Times New Roman" w:hAnsi="Times New Roman" w:cs="Times New Roman"/>
          <w:bCs/>
          <w:color w:val="auto"/>
          <w:spacing w:val="-1"/>
          <w:sz w:val="28"/>
          <w:szCs w:val="28"/>
        </w:rPr>
        <w:t xml:space="preserve"> </w:t>
      </w:r>
      <w:r w:rsidRPr="00ED7A06">
        <w:rPr>
          <w:rFonts w:ascii="Times New Roman" w:hAnsi="Times New Roman" w:cs="Times New Roman"/>
          <w:bCs/>
          <w:color w:val="auto"/>
          <w:spacing w:val="-1"/>
          <w:sz w:val="28"/>
          <w:szCs w:val="28"/>
        </w:rPr>
        <w:t>như sau:</w:t>
      </w:r>
    </w:p>
    <w:p w14:paraId="05B21BD7" w14:textId="77777777" w:rsidR="00867CED" w:rsidRPr="00ED7A06" w:rsidRDefault="0061133B" w:rsidP="00AE6300">
      <w:pPr>
        <w:tabs>
          <w:tab w:val="right" w:leader="dot" w:pos="7920"/>
        </w:tabs>
        <w:spacing w:before="120" w:line="360" w:lineRule="exact"/>
        <w:ind w:firstLine="567"/>
        <w:jc w:val="both"/>
        <w:rPr>
          <w:rFonts w:ascii="Times New Roman" w:hAnsi="Times New Roman" w:cs="Times New Roman"/>
          <w:color w:val="auto"/>
          <w:sz w:val="28"/>
          <w:szCs w:val="28"/>
          <w:lang w:val="en-US"/>
        </w:rPr>
      </w:pPr>
      <w:r w:rsidRPr="00ED7A06">
        <w:rPr>
          <w:rFonts w:ascii="Times New Roman" w:hAnsi="Times New Roman" w:cs="Times New Roman"/>
          <w:b/>
          <w:color w:val="auto"/>
          <w:sz w:val="28"/>
          <w:szCs w:val="28"/>
        </w:rPr>
        <w:t xml:space="preserve">I. SỰ CẦN THIẾT </w:t>
      </w:r>
      <w:r w:rsidR="00867CED" w:rsidRPr="00ED7A06">
        <w:rPr>
          <w:rFonts w:ascii="Times New Roman" w:hAnsi="Times New Roman" w:cs="Times New Roman"/>
          <w:b/>
          <w:color w:val="auto"/>
          <w:sz w:val="28"/>
          <w:szCs w:val="28"/>
        </w:rPr>
        <w:t>BAN HÀNH VĂN BẢN</w:t>
      </w:r>
      <w:r w:rsidR="00867CED" w:rsidRPr="00ED7A06">
        <w:rPr>
          <w:rFonts w:ascii="Times New Roman" w:hAnsi="Times New Roman" w:cs="Times New Roman"/>
          <w:color w:val="auto"/>
          <w:sz w:val="28"/>
          <w:szCs w:val="28"/>
        </w:rPr>
        <w:t xml:space="preserve"> </w:t>
      </w:r>
    </w:p>
    <w:p w14:paraId="1CE2C4EC" w14:textId="35A1772F" w:rsidR="0061133B" w:rsidRPr="00ED7A06" w:rsidRDefault="0061133B" w:rsidP="00AE6300">
      <w:pPr>
        <w:tabs>
          <w:tab w:val="right" w:leader="dot" w:pos="7920"/>
        </w:tabs>
        <w:spacing w:before="120" w:line="360" w:lineRule="exact"/>
        <w:ind w:firstLine="567"/>
        <w:jc w:val="both"/>
        <w:rPr>
          <w:rFonts w:ascii="Times New Roman" w:eastAsia="Times New Roman" w:hAnsi="Times New Roman" w:cs="Times New Roman"/>
          <w:color w:val="auto"/>
          <w:sz w:val="28"/>
          <w:szCs w:val="28"/>
          <w:lang w:val="nl-NL" w:eastAsia="en-US"/>
        </w:rPr>
      </w:pPr>
      <w:r w:rsidRPr="00ED7A06">
        <w:rPr>
          <w:rFonts w:ascii="Times New Roman" w:eastAsia="Times New Roman" w:hAnsi="Times New Roman" w:cs="Times New Roman"/>
          <w:color w:val="auto"/>
          <w:sz w:val="28"/>
          <w:szCs w:val="28"/>
          <w:lang w:val="nl-NL" w:eastAsia="en-US"/>
        </w:rPr>
        <w:t>1. Cơ sở pháp lý</w:t>
      </w:r>
    </w:p>
    <w:p w14:paraId="678BF584" w14:textId="77777777" w:rsidR="00F61B4A" w:rsidRPr="00ED7A06" w:rsidRDefault="00F61B4A" w:rsidP="00F61B4A">
      <w:pPr>
        <w:spacing w:before="120" w:line="340" w:lineRule="exact"/>
        <w:ind w:firstLine="567"/>
        <w:jc w:val="both"/>
        <w:rPr>
          <w:rFonts w:ascii="Times New Roman" w:hAnsi="Times New Roman" w:cs="Times New Roman"/>
          <w:color w:val="auto"/>
          <w:sz w:val="28"/>
          <w:szCs w:val="28"/>
        </w:rPr>
      </w:pPr>
      <w:r w:rsidRPr="00ED7A06">
        <w:rPr>
          <w:rFonts w:ascii="Times New Roman" w:hAnsi="Times New Roman" w:cs="Times New Roman"/>
          <w:color w:val="auto"/>
          <w:sz w:val="28"/>
          <w:szCs w:val="28"/>
        </w:rPr>
        <w:t>Căn cứ Luật Tổ chức chính quyền địa phương số 72/2025/QH15;</w:t>
      </w:r>
    </w:p>
    <w:p w14:paraId="7F56B512" w14:textId="77777777" w:rsidR="00F61B4A" w:rsidRPr="00ED7A06" w:rsidRDefault="00F61B4A" w:rsidP="00F61B4A">
      <w:pPr>
        <w:spacing w:before="120" w:line="340" w:lineRule="exact"/>
        <w:ind w:firstLine="567"/>
        <w:jc w:val="both"/>
        <w:rPr>
          <w:rFonts w:ascii="Times New Roman" w:hAnsi="Times New Roman" w:cs="Times New Roman"/>
          <w:color w:val="auto"/>
          <w:sz w:val="28"/>
          <w:szCs w:val="28"/>
        </w:rPr>
      </w:pPr>
      <w:r w:rsidRPr="00ED7A06">
        <w:rPr>
          <w:rFonts w:ascii="Times New Roman" w:hAnsi="Times New Roman" w:cs="Times New Roman"/>
          <w:color w:val="auto"/>
          <w:sz w:val="28"/>
          <w:szCs w:val="28"/>
        </w:rPr>
        <w:t>Căn cứ Luật Ban hành văn bản quy phạm pháp luật số 64/2025/QH15 được sửa đổi, bổ sung bởi Luật số 87/2025/QH15;</w:t>
      </w:r>
    </w:p>
    <w:p w14:paraId="3C6D77DD" w14:textId="77777777" w:rsidR="00F61B4A" w:rsidRPr="00ED7A06" w:rsidRDefault="00F61B4A" w:rsidP="00F61B4A">
      <w:pPr>
        <w:spacing w:before="120" w:line="340" w:lineRule="exact"/>
        <w:ind w:firstLine="567"/>
        <w:jc w:val="both"/>
        <w:rPr>
          <w:rFonts w:ascii="Times New Roman" w:hAnsi="Times New Roman" w:cs="Times New Roman"/>
          <w:color w:val="auto"/>
          <w:sz w:val="28"/>
          <w:szCs w:val="28"/>
        </w:rPr>
      </w:pPr>
      <w:r w:rsidRPr="00ED7A06">
        <w:rPr>
          <w:rFonts w:ascii="Times New Roman" w:hAnsi="Times New Roman" w:cs="Times New Roman"/>
          <w:color w:val="auto"/>
          <w:sz w:val="28"/>
          <w:szCs w:val="28"/>
        </w:rPr>
        <w:t>Căn cứ Luật Ngân sách nhà nước số 89/2025/QH15;</w:t>
      </w:r>
    </w:p>
    <w:p w14:paraId="4E9C2ABB" w14:textId="1ACD6187" w:rsidR="00F61B4A" w:rsidRDefault="00F61B4A" w:rsidP="00F61B4A">
      <w:pPr>
        <w:spacing w:before="120" w:line="340" w:lineRule="exact"/>
        <w:ind w:firstLine="567"/>
        <w:jc w:val="both"/>
        <w:rPr>
          <w:rFonts w:ascii="Times New Roman" w:hAnsi="Times New Roman" w:cs="Times New Roman"/>
          <w:color w:val="auto"/>
          <w:sz w:val="28"/>
          <w:szCs w:val="28"/>
        </w:rPr>
      </w:pPr>
      <w:r w:rsidRPr="00ED7A06">
        <w:rPr>
          <w:rFonts w:ascii="Times New Roman" w:hAnsi="Times New Roman" w:cs="Times New Roman"/>
          <w:color w:val="auto"/>
          <w:sz w:val="28"/>
          <w:szCs w:val="28"/>
        </w:rPr>
        <w:t>Căn cứ Luật Đầu tư công số 58/2024/QH15 được sửa đổi, bổ sung bởi Luật</w:t>
      </w:r>
      <w:r w:rsidRPr="00ED7A06">
        <w:rPr>
          <w:rFonts w:ascii="Times New Roman" w:hAnsi="Times New Roman" w:cs="Times New Roman"/>
          <w:color w:val="auto"/>
          <w:sz w:val="28"/>
          <w:szCs w:val="28"/>
        </w:rPr>
        <w:br/>
        <w:t>số 90/2025/QH15;</w:t>
      </w:r>
    </w:p>
    <w:p w14:paraId="28EB5136" w14:textId="77777777" w:rsidR="001676D9" w:rsidRPr="001676D9" w:rsidRDefault="001676D9" w:rsidP="001676D9">
      <w:pPr>
        <w:spacing w:before="120" w:line="340" w:lineRule="exact"/>
        <w:ind w:firstLine="567"/>
        <w:jc w:val="both"/>
        <w:rPr>
          <w:rFonts w:ascii="Times New Roman" w:hAnsi="Times New Roman" w:cs="Times New Roman"/>
          <w:color w:val="auto"/>
          <w:sz w:val="28"/>
          <w:szCs w:val="28"/>
        </w:rPr>
      </w:pPr>
      <w:r w:rsidRPr="001676D9">
        <w:rPr>
          <w:rFonts w:ascii="Times New Roman" w:hAnsi="Times New Roman" w:cs="Times New Roman"/>
          <w:color w:val="auto"/>
          <w:sz w:val="28"/>
          <w:szCs w:val="28"/>
        </w:rPr>
        <w:t>Căn cứ Nghị định số 78/2025/NĐ-CP của Chính phủ quy định chi tiết một</w:t>
      </w:r>
      <w:r w:rsidRPr="001676D9">
        <w:rPr>
          <w:rFonts w:ascii="Times New Roman" w:hAnsi="Times New Roman" w:cs="Times New Roman"/>
          <w:color w:val="auto"/>
          <w:sz w:val="28"/>
          <w:szCs w:val="28"/>
        </w:rPr>
        <w:br/>
        <w:t>số điều và biện pháp để tổ chức, hướng dẫn thi hành Luật Ban hành văn bản quy</w:t>
      </w:r>
      <w:r w:rsidRPr="001676D9">
        <w:rPr>
          <w:rFonts w:ascii="Times New Roman" w:hAnsi="Times New Roman" w:cs="Times New Roman"/>
          <w:color w:val="auto"/>
          <w:sz w:val="28"/>
          <w:szCs w:val="28"/>
        </w:rPr>
        <w:br/>
        <w:t>phạm pháp luật;</w:t>
      </w:r>
    </w:p>
    <w:p w14:paraId="66976067" w14:textId="77777777" w:rsidR="001676D9" w:rsidRPr="001676D9" w:rsidRDefault="001676D9" w:rsidP="001676D9">
      <w:pPr>
        <w:spacing w:before="120" w:line="340" w:lineRule="exact"/>
        <w:ind w:firstLine="567"/>
        <w:jc w:val="both"/>
        <w:rPr>
          <w:rFonts w:ascii="Times New Roman" w:hAnsi="Times New Roman" w:cs="Times New Roman"/>
          <w:color w:val="auto"/>
          <w:sz w:val="28"/>
          <w:szCs w:val="28"/>
        </w:rPr>
      </w:pPr>
      <w:r w:rsidRPr="001676D9">
        <w:rPr>
          <w:rFonts w:ascii="Times New Roman" w:hAnsi="Times New Roman" w:cs="Times New Roman"/>
          <w:color w:val="auto"/>
          <w:sz w:val="28"/>
          <w:szCs w:val="28"/>
        </w:rPr>
        <w:t>Căn cứ Nghị định số 187/2025/NĐ-CP của Chính phủ sửa đổi, bổ sung</w:t>
      </w:r>
      <w:r w:rsidRPr="001676D9">
        <w:rPr>
          <w:rFonts w:ascii="Times New Roman" w:hAnsi="Times New Roman" w:cs="Times New Roman"/>
          <w:color w:val="auto"/>
          <w:sz w:val="28"/>
          <w:szCs w:val="28"/>
        </w:rPr>
        <w:br/>
        <w:t>một số điều của Nghị định số 78/2025/NĐ-CP ngày 01 tháng 4 năm 2025 của</w:t>
      </w:r>
      <w:r w:rsidRPr="001676D9">
        <w:rPr>
          <w:rFonts w:ascii="Times New Roman" w:hAnsi="Times New Roman" w:cs="Times New Roman"/>
          <w:color w:val="auto"/>
          <w:sz w:val="28"/>
          <w:szCs w:val="28"/>
        </w:rPr>
        <w:br/>
        <w:t>Chính phủ quy định chi tiết một số điều và biện pháp để tổ chức, hướng dẫn thi</w:t>
      </w:r>
      <w:r w:rsidRPr="001676D9">
        <w:rPr>
          <w:rFonts w:ascii="Times New Roman" w:hAnsi="Times New Roman" w:cs="Times New Roman"/>
          <w:color w:val="auto"/>
          <w:sz w:val="28"/>
          <w:szCs w:val="28"/>
        </w:rPr>
        <w:br/>
        <w:t>hành Luật Ban hành văn bản quy phạm pháp luật và Nghị định số 79/2025/NĐ-</w:t>
      </w:r>
      <w:r w:rsidRPr="001676D9">
        <w:rPr>
          <w:rFonts w:ascii="Times New Roman" w:hAnsi="Times New Roman" w:cs="Times New Roman"/>
          <w:color w:val="auto"/>
          <w:sz w:val="28"/>
          <w:szCs w:val="28"/>
        </w:rPr>
        <w:br/>
        <w:t>CP ngày 01 tháng 4 năm 2025 của Chính phủ về kiểm tra, rà soát, hệ thống hóa</w:t>
      </w:r>
      <w:r w:rsidRPr="001676D9">
        <w:rPr>
          <w:rFonts w:ascii="Times New Roman" w:hAnsi="Times New Roman" w:cs="Times New Roman"/>
          <w:color w:val="auto"/>
          <w:sz w:val="28"/>
          <w:szCs w:val="28"/>
        </w:rPr>
        <w:br/>
        <w:t xml:space="preserve">và xử lý văn bản quy phạm pháp luật; </w:t>
      </w:r>
    </w:p>
    <w:p w14:paraId="582032C8" w14:textId="77777777" w:rsidR="00F61B4A" w:rsidRPr="00ED7A06" w:rsidRDefault="00F61B4A" w:rsidP="00F61B4A">
      <w:pPr>
        <w:spacing w:before="120" w:line="340" w:lineRule="exact"/>
        <w:ind w:firstLine="567"/>
        <w:jc w:val="both"/>
        <w:rPr>
          <w:rFonts w:ascii="Times New Roman" w:hAnsi="Times New Roman" w:cs="Times New Roman"/>
          <w:color w:val="auto"/>
          <w:sz w:val="28"/>
          <w:szCs w:val="28"/>
        </w:rPr>
      </w:pPr>
      <w:r w:rsidRPr="00ED7A06">
        <w:rPr>
          <w:rFonts w:ascii="Times New Roman" w:hAnsi="Times New Roman" w:cs="Times New Roman"/>
          <w:color w:val="auto"/>
          <w:sz w:val="28"/>
          <w:szCs w:val="28"/>
        </w:rPr>
        <w:t>Căn cứ Nghị quyết số 257/2025/QH15 của Quốc hội phê duyệt chủ trương</w:t>
      </w:r>
      <w:r w:rsidRPr="00ED7A06">
        <w:rPr>
          <w:rFonts w:ascii="Times New Roman" w:hAnsi="Times New Roman" w:cs="Times New Roman"/>
          <w:color w:val="auto"/>
          <w:sz w:val="28"/>
          <w:szCs w:val="28"/>
        </w:rPr>
        <w:br/>
        <w:t>đầu tư Chương trình mục tiêu quốc gia xây dựng nông thôn mới, giảm nghèo bền</w:t>
      </w:r>
      <w:r w:rsidRPr="00ED7A06">
        <w:rPr>
          <w:rFonts w:ascii="Times New Roman" w:hAnsi="Times New Roman" w:cs="Times New Roman"/>
          <w:color w:val="auto"/>
          <w:sz w:val="28"/>
          <w:szCs w:val="28"/>
        </w:rPr>
        <w:br/>
      </w:r>
      <w:r w:rsidRPr="00ED7A06">
        <w:rPr>
          <w:rFonts w:ascii="Times New Roman" w:hAnsi="Times New Roman" w:cs="Times New Roman"/>
          <w:color w:val="auto"/>
          <w:sz w:val="28"/>
          <w:szCs w:val="28"/>
        </w:rPr>
        <w:lastRenderedPageBreak/>
        <w:t>vững và phát triển kinh tế - xã hội vùng đồng bào dân tộc thiểu số và miền núi giai</w:t>
      </w:r>
      <w:r w:rsidRPr="00ED7A06">
        <w:rPr>
          <w:rFonts w:ascii="Times New Roman" w:hAnsi="Times New Roman" w:cs="Times New Roman"/>
          <w:color w:val="auto"/>
          <w:sz w:val="28"/>
          <w:szCs w:val="28"/>
        </w:rPr>
        <w:br/>
        <w:t>đoạn 2026-2035;</w:t>
      </w:r>
    </w:p>
    <w:p w14:paraId="6648FD3E" w14:textId="77777777" w:rsidR="00F61B4A" w:rsidRPr="00ED7A06" w:rsidRDefault="00F61B4A" w:rsidP="00F61B4A">
      <w:pPr>
        <w:spacing w:before="120" w:line="340" w:lineRule="exact"/>
        <w:ind w:firstLine="567"/>
        <w:jc w:val="both"/>
        <w:rPr>
          <w:rFonts w:ascii="Times New Roman" w:hAnsi="Times New Roman" w:cs="Times New Roman"/>
          <w:color w:val="auto"/>
          <w:sz w:val="28"/>
          <w:szCs w:val="28"/>
        </w:rPr>
      </w:pPr>
      <w:r w:rsidRPr="00ED7A06">
        <w:rPr>
          <w:rFonts w:ascii="Times New Roman" w:hAnsi="Times New Roman" w:cs="Times New Roman"/>
          <w:color w:val="auto"/>
          <w:sz w:val="28"/>
          <w:szCs w:val="28"/>
        </w:rPr>
        <w:t>Căn cứ Nghị định số 358/2025/NĐ-CP của Chính phủ quy định cơ chế quản</w:t>
      </w:r>
      <w:r w:rsidRPr="00ED7A06">
        <w:rPr>
          <w:rFonts w:ascii="Times New Roman" w:hAnsi="Times New Roman" w:cs="Times New Roman"/>
          <w:color w:val="auto"/>
          <w:sz w:val="28"/>
          <w:szCs w:val="28"/>
        </w:rPr>
        <w:br/>
        <w:t>lý, tổ chức thực hiện các chương trình mục tiêu quốc gia;</w:t>
      </w:r>
    </w:p>
    <w:p w14:paraId="33221EE0" w14:textId="19282485" w:rsidR="00FD5636" w:rsidRPr="00ED7A06" w:rsidRDefault="00F61B4A" w:rsidP="00F61B4A">
      <w:pPr>
        <w:keepNext/>
        <w:shd w:val="clear" w:color="auto" w:fill="FFFFFF"/>
        <w:tabs>
          <w:tab w:val="left" w:pos="709"/>
          <w:tab w:val="left" w:pos="851"/>
        </w:tabs>
        <w:spacing w:before="120" w:line="360" w:lineRule="exact"/>
        <w:ind w:firstLine="567"/>
        <w:jc w:val="both"/>
        <w:rPr>
          <w:rFonts w:ascii="Times New Roman" w:hAnsi="Times New Roman" w:cs="Times New Roman"/>
          <w:color w:val="auto"/>
          <w:sz w:val="28"/>
          <w:szCs w:val="28"/>
        </w:rPr>
      </w:pPr>
      <w:r w:rsidRPr="00ED7A06">
        <w:rPr>
          <w:rFonts w:ascii="Times New Roman" w:hAnsi="Times New Roman" w:cs="Times New Roman"/>
          <w:color w:val="auto"/>
          <w:sz w:val="28"/>
          <w:szCs w:val="28"/>
        </w:rPr>
        <w:t xml:space="preserve">Căn cứ </w:t>
      </w:r>
      <w:bookmarkStart w:id="2" w:name="_Hlk233741536"/>
      <w:r w:rsidRPr="00ED7A06">
        <w:rPr>
          <w:rFonts w:ascii="Times New Roman" w:hAnsi="Times New Roman" w:cs="Times New Roman"/>
          <w:color w:val="auto"/>
          <w:sz w:val="28"/>
          <w:szCs w:val="28"/>
        </w:rPr>
        <w:t>Quyết định số 16/2026/QĐ-TTg của Thủ tướng Chính phủ quy định</w:t>
      </w:r>
      <w:r w:rsidRPr="00ED7A06">
        <w:rPr>
          <w:rFonts w:ascii="Times New Roman" w:hAnsi="Times New Roman" w:cs="Times New Roman"/>
          <w:color w:val="auto"/>
          <w:sz w:val="28"/>
          <w:szCs w:val="28"/>
        </w:rPr>
        <w:br/>
        <w:t>nguyên tắc, tiêu chí, định mức phân bổ ngân sách trung ương và tỷ lệ vốn đối ứng</w:t>
      </w:r>
      <w:r w:rsidRPr="00ED7A06">
        <w:rPr>
          <w:rFonts w:ascii="Times New Roman" w:hAnsi="Times New Roman" w:cs="Times New Roman"/>
          <w:color w:val="auto"/>
          <w:sz w:val="28"/>
          <w:szCs w:val="28"/>
        </w:rPr>
        <w:br/>
        <w:t>ngân sách địa phương thực hiện Chương trình mục tiêu quốc gia xây dựng nông</w:t>
      </w:r>
      <w:r w:rsidRPr="00ED7A06">
        <w:rPr>
          <w:rFonts w:ascii="Times New Roman" w:hAnsi="Times New Roman" w:cs="Times New Roman"/>
          <w:color w:val="auto"/>
          <w:sz w:val="28"/>
          <w:szCs w:val="28"/>
        </w:rPr>
        <w:br/>
        <w:t>thôn mới, giảm nghèo bền vững và phát triển kinh tế - xã hội vùng đồng bào dân tộc thiểu số và miền núi giai đoạn 2026-2030</w:t>
      </w:r>
      <w:bookmarkEnd w:id="2"/>
      <w:r w:rsidRPr="00ED7A06">
        <w:rPr>
          <w:rFonts w:ascii="Times New Roman" w:hAnsi="Times New Roman" w:cs="Times New Roman"/>
          <w:color w:val="auto"/>
          <w:sz w:val="28"/>
          <w:szCs w:val="28"/>
        </w:rPr>
        <w:t>;</w:t>
      </w:r>
    </w:p>
    <w:p w14:paraId="54A94E6C" w14:textId="77777777" w:rsidR="0061133B" w:rsidRPr="00ED7A06" w:rsidRDefault="0061133B" w:rsidP="00AE6300">
      <w:pPr>
        <w:tabs>
          <w:tab w:val="right" w:leader="dot" w:pos="7920"/>
        </w:tabs>
        <w:spacing w:before="120" w:line="360" w:lineRule="exact"/>
        <w:ind w:firstLine="567"/>
        <w:jc w:val="both"/>
        <w:rPr>
          <w:rFonts w:ascii="Times New Roman" w:hAnsi="Times New Roman" w:cs="Times New Roman"/>
          <w:color w:val="auto"/>
          <w:sz w:val="28"/>
          <w:szCs w:val="28"/>
          <w:lang w:val="en-US"/>
        </w:rPr>
      </w:pPr>
      <w:r w:rsidRPr="00ED7A06">
        <w:rPr>
          <w:rFonts w:ascii="Times New Roman" w:hAnsi="Times New Roman" w:cs="Times New Roman"/>
          <w:color w:val="auto"/>
          <w:sz w:val="28"/>
          <w:szCs w:val="28"/>
        </w:rPr>
        <w:t>2. Cơ sở thực tiễn</w:t>
      </w:r>
    </w:p>
    <w:p w14:paraId="1DE54816" w14:textId="77777777" w:rsidR="00EA61C9" w:rsidRPr="00ED7A06" w:rsidRDefault="00EA61C9" w:rsidP="00EA61C9">
      <w:pPr>
        <w:spacing w:before="120" w:line="340" w:lineRule="exact"/>
        <w:ind w:firstLine="567"/>
        <w:jc w:val="both"/>
        <w:rPr>
          <w:rFonts w:ascii="Times New Roman" w:hAnsi="Times New Roman" w:cs="Times New Roman"/>
          <w:spacing w:val="-4"/>
          <w:sz w:val="28"/>
          <w:szCs w:val="28"/>
        </w:rPr>
      </w:pPr>
      <w:bookmarkStart w:id="3" w:name="_Hlk235784097"/>
      <w:r w:rsidRPr="00ED7A06">
        <w:rPr>
          <w:rFonts w:ascii="Times New Roman" w:hAnsi="Times New Roman" w:cs="Times New Roman"/>
          <w:spacing w:val="-4"/>
          <w:sz w:val="28"/>
          <w:szCs w:val="28"/>
        </w:rPr>
        <w:t>- Khoản 3 Điều 51 Luật Đầu tư công năm 2024 quy định: “</w:t>
      </w:r>
      <w:r w:rsidRPr="00ED7A06">
        <w:rPr>
          <w:rFonts w:ascii="Times New Roman" w:hAnsi="Times New Roman" w:cs="Times New Roman"/>
          <w:i/>
          <w:spacing w:val="-4"/>
          <w:sz w:val="28"/>
          <w:szCs w:val="28"/>
        </w:rPr>
        <w:t>Việc phân bổ vốn đầu tư công phải tuân thủ nguyên tắc, tiêu chí, định mức phân bổ vốn đầu tư công trong từng giai đoạn đã được cấp có thẩm quyền phê duyệt</w:t>
      </w:r>
      <w:r w:rsidRPr="00ED7A06">
        <w:rPr>
          <w:rFonts w:ascii="Times New Roman" w:hAnsi="Times New Roman" w:cs="Times New Roman"/>
          <w:spacing w:val="-4"/>
          <w:sz w:val="28"/>
          <w:szCs w:val="28"/>
        </w:rPr>
        <w:t>”.</w:t>
      </w:r>
    </w:p>
    <w:p w14:paraId="000B3E07" w14:textId="77777777" w:rsidR="00EA61C9" w:rsidRPr="00ED7A06" w:rsidRDefault="00EA61C9" w:rsidP="00EA61C9">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Khoản 1 Điều 43 Luật Ngân sách nhà nước năm 2025 quy định: “Số bổ sung có mục tiêu từ ngân sách cấp trên cho ngân sách cấp dưới được xác định theo nguyên tắc, tiêu chí, định mức phân bổ ngân sách và các chế độ, tiêu chuẩn, định mức chi ngân sách; khả năng ngân sách cấp trên và khả năng cân đối ngân sách của từng địa phương cấp dưới, để hỗ trợ ngân sách cấp dưới”.</w:t>
      </w:r>
    </w:p>
    <w:p w14:paraId="4A573157" w14:textId="77777777" w:rsidR="00EA61C9" w:rsidRPr="00ED7A06" w:rsidRDefault="00EA61C9" w:rsidP="00EA61C9">
      <w:pPr>
        <w:spacing w:before="120" w:line="340" w:lineRule="exact"/>
        <w:ind w:firstLine="567"/>
        <w:jc w:val="both"/>
        <w:rPr>
          <w:rFonts w:ascii="Times New Roman" w:hAnsi="Times New Roman" w:cs="Times New Roman"/>
          <w:i/>
          <w:spacing w:val="-4"/>
          <w:sz w:val="28"/>
          <w:szCs w:val="28"/>
        </w:rPr>
      </w:pPr>
      <w:r w:rsidRPr="00ED7A06">
        <w:rPr>
          <w:rFonts w:ascii="Times New Roman" w:hAnsi="Times New Roman" w:cs="Times New Roman"/>
          <w:spacing w:val="-4"/>
          <w:sz w:val="28"/>
          <w:szCs w:val="28"/>
        </w:rPr>
        <w:t xml:space="preserve">- </w:t>
      </w:r>
      <w:bookmarkStart w:id="4" w:name="_Hlk233740765"/>
      <w:r w:rsidRPr="00ED7A06">
        <w:rPr>
          <w:rFonts w:ascii="Times New Roman" w:hAnsi="Times New Roman" w:cs="Times New Roman"/>
          <w:spacing w:val="-4"/>
          <w:sz w:val="28"/>
          <w:szCs w:val="28"/>
        </w:rPr>
        <w:t>Khoản 2 Điều 3 Nghị quyết số 257/2025/QH15</w:t>
      </w:r>
      <w:bookmarkEnd w:id="4"/>
      <w:r w:rsidRPr="00ED7A06">
        <w:rPr>
          <w:rFonts w:ascii="Times New Roman" w:hAnsi="Times New Roman" w:cs="Times New Roman"/>
          <w:spacing w:val="-4"/>
          <w:sz w:val="28"/>
          <w:szCs w:val="28"/>
        </w:rPr>
        <w:t xml:space="preserve"> quy định: “</w:t>
      </w:r>
      <w:r w:rsidRPr="00ED7A06">
        <w:rPr>
          <w:rFonts w:ascii="Times New Roman" w:hAnsi="Times New Roman" w:cs="Times New Roman"/>
          <w:i/>
          <w:iCs/>
          <w:spacing w:val="-4"/>
          <w:sz w:val="28"/>
          <w:szCs w:val="28"/>
        </w:rPr>
        <w:t>HĐND tỉnh, thành phố quy định nguyên tắc, tiêu chí, định mức phân bổ ngân sách nhà nước của Chương trình này và các chương trình mục tiêu quốc gia khác phù hợp với địa phương, bảo đảm không trùng lặp nội dung, đối tượng; sử dụng kinh phí tiết kiệm, hiệu quả</w:t>
      </w:r>
      <w:r w:rsidRPr="00ED7A06">
        <w:rPr>
          <w:rFonts w:ascii="Times New Roman" w:hAnsi="Times New Roman" w:cs="Times New Roman"/>
          <w:i/>
          <w:spacing w:val="-4"/>
          <w:sz w:val="28"/>
          <w:szCs w:val="28"/>
        </w:rPr>
        <w:t>”.</w:t>
      </w:r>
    </w:p>
    <w:p w14:paraId="0E0CA330" w14:textId="77777777" w:rsidR="00EA61C9" w:rsidRPr="00ED7A06" w:rsidRDefault="00EA61C9" w:rsidP="00EA61C9">
      <w:pPr>
        <w:spacing w:before="120" w:line="340" w:lineRule="exact"/>
        <w:ind w:firstLine="567"/>
        <w:jc w:val="both"/>
        <w:rPr>
          <w:rFonts w:ascii="Times New Roman" w:hAnsi="Times New Roman" w:cs="Times New Roman"/>
          <w:i/>
          <w:sz w:val="28"/>
          <w:szCs w:val="28"/>
        </w:rPr>
      </w:pPr>
      <w:r w:rsidRPr="00ED7A06">
        <w:rPr>
          <w:rFonts w:ascii="Times New Roman" w:hAnsi="Times New Roman" w:cs="Times New Roman"/>
          <w:iCs/>
          <w:sz w:val="28"/>
          <w:szCs w:val="28"/>
        </w:rPr>
        <w:t xml:space="preserve">- Điểm a khoản 5 Điều 9 Quyết định số 16/2026/QĐ-TTg quy định trách nhiệm của UBND các tỉnh, thành phố như sau: “Căn cứ điều kiện thực tế, nghiên cứu, xây dựng nguyên tắc, tiêu chí, định mức phân bổ ngân sách nhà nước thực hiện Chương trình giai đoạn 2026-2030 trình </w:t>
      </w:r>
      <w:r w:rsidRPr="00ED7A06">
        <w:rPr>
          <w:rFonts w:ascii="Times New Roman" w:hAnsi="Times New Roman" w:cs="Times New Roman"/>
          <w:i/>
          <w:iCs/>
          <w:sz w:val="28"/>
          <w:szCs w:val="28"/>
        </w:rPr>
        <w:t>HĐND</w:t>
      </w:r>
      <w:r w:rsidRPr="00ED7A06">
        <w:rPr>
          <w:rFonts w:ascii="Times New Roman" w:hAnsi="Times New Roman" w:cs="Times New Roman"/>
          <w:iCs/>
          <w:sz w:val="28"/>
          <w:szCs w:val="28"/>
        </w:rPr>
        <w:t xml:space="preserve"> cùng cấp quyết định”.</w:t>
      </w:r>
    </w:p>
    <w:p w14:paraId="6E0BA6D9" w14:textId="0CFE4EC2" w:rsidR="00842856" w:rsidRPr="00ED7A06" w:rsidRDefault="00EA61C9" w:rsidP="00EA61C9">
      <w:pPr>
        <w:pStyle w:val="Normal2"/>
        <w:widowControl w:val="0"/>
        <w:spacing w:before="120" w:beforeAutospacing="0" w:after="0" w:afterAutospacing="0" w:line="360" w:lineRule="exact"/>
        <w:ind w:firstLine="567"/>
        <w:jc w:val="both"/>
        <w:rPr>
          <w:sz w:val="28"/>
          <w:szCs w:val="28"/>
        </w:rPr>
      </w:pPr>
      <w:r w:rsidRPr="00ED7A06">
        <w:rPr>
          <w:iCs/>
          <w:sz w:val="28"/>
          <w:szCs w:val="28"/>
        </w:rPr>
        <w:t xml:space="preserve">- </w:t>
      </w:r>
      <w:r w:rsidRPr="00ED7A06">
        <w:rPr>
          <w:sz w:val="28"/>
          <w:szCs w:val="28"/>
        </w:rPr>
        <w:t xml:space="preserve">Điểm a khoản 1 Điều 21 Luật Ban hành văn bản quy phạm pháp luật số 64/2025/QH15 được sửa đổi, bổ sung bởi khoản 3 Điều 21 Luật sửa đổi, bổ sung một số điều của Luật Ban hành văn bản quy phạm pháp luật số 87/2025/QH15 quy định: </w:t>
      </w:r>
      <w:r w:rsidRPr="00ED7A06">
        <w:rPr>
          <w:i/>
          <w:iCs/>
          <w:sz w:val="28"/>
          <w:szCs w:val="28"/>
        </w:rPr>
        <w:t>“HĐND cấp tỉnh ban hành nghị quyết để quy định chi tiết điều, khoản, điểm và các nội dung khác được giao trong văn bản quy phạm pháp luật của cơ quan nhà nước cấp trên”</w:t>
      </w:r>
      <w:r w:rsidRPr="00ED7A06">
        <w:rPr>
          <w:sz w:val="28"/>
          <w:szCs w:val="28"/>
        </w:rPr>
        <w:t>.</w:t>
      </w:r>
    </w:p>
    <w:p w14:paraId="13200E05" w14:textId="43B3A0DC" w:rsidR="00EA61C9" w:rsidRPr="00ED7A06" w:rsidRDefault="00EA61C9" w:rsidP="00EA61C9">
      <w:pPr>
        <w:pStyle w:val="Normal2"/>
        <w:widowControl w:val="0"/>
        <w:spacing w:before="120" w:beforeAutospacing="0" w:after="0" w:afterAutospacing="0" w:line="360" w:lineRule="exact"/>
        <w:ind w:firstLine="567"/>
        <w:jc w:val="both"/>
        <w:rPr>
          <w:rFonts w:eastAsia="Courier New"/>
          <w:sz w:val="28"/>
          <w:szCs w:val="28"/>
          <w:lang w:val="vi-VN" w:eastAsia="vi-VN"/>
        </w:rPr>
      </w:pPr>
      <w:r w:rsidRPr="00ED7A06">
        <w:rPr>
          <w:sz w:val="28"/>
          <w:szCs w:val="28"/>
        </w:rPr>
        <w:t xml:space="preserve">Để đáp ứng yêu cầu quản lý tập trung, </w:t>
      </w:r>
      <w:r w:rsidRPr="00ED7A06">
        <w:rPr>
          <w:sz w:val="28"/>
          <w:szCs w:val="28"/>
          <w:lang w:val="nl-NL"/>
        </w:rPr>
        <w:t xml:space="preserve">thống nhất về mục tiêu, cơ chế, chính sách; thực hiện phân cấp quản lý nguồn vốn gắn với </w:t>
      </w:r>
      <w:r w:rsidRPr="00ED7A06">
        <w:rPr>
          <w:sz w:val="28"/>
          <w:szCs w:val="28"/>
        </w:rPr>
        <w:t xml:space="preserve">phân cấp quản lý đầu tư công trình, </w:t>
      </w:r>
      <w:r w:rsidRPr="00ED7A06">
        <w:rPr>
          <w:sz w:val="28"/>
          <w:szCs w:val="28"/>
          <w:lang w:val="nl-NL"/>
        </w:rPr>
        <w:t xml:space="preserve">tạo quyền chủ động cho </w:t>
      </w:r>
      <w:r w:rsidRPr="00ED7A06">
        <w:rPr>
          <w:sz w:val="28"/>
          <w:szCs w:val="28"/>
        </w:rPr>
        <w:t>chính quyền địa phương cấp xã</w:t>
      </w:r>
      <w:r w:rsidRPr="00ED7A06">
        <w:rPr>
          <w:sz w:val="28"/>
          <w:szCs w:val="28"/>
          <w:lang w:val="nl-NL"/>
        </w:rPr>
        <w:t xml:space="preserve"> và </w:t>
      </w:r>
      <w:r w:rsidRPr="00ED7A06">
        <w:rPr>
          <w:sz w:val="28"/>
          <w:szCs w:val="28"/>
        </w:rPr>
        <w:t xml:space="preserve">gắn trách nhiệm toàn diện theo phân cấp; và từ các cơ sở pháp lý viện dẫn nêu trên, UBND thành </w:t>
      </w:r>
      <w:r w:rsidRPr="00ED7A06">
        <w:rPr>
          <w:sz w:val="28"/>
          <w:szCs w:val="28"/>
        </w:rPr>
        <w:lastRenderedPageBreak/>
        <w:t xml:space="preserve">phố </w:t>
      </w:r>
      <w:bookmarkStart w:id="5" w:name="_Hlk235784213"/>
      <w:r w:rsidRPr="00ED7A06">
        <w:rPr>
          <w:sz w:val="28"/>
          <w:szCs w:val="28"/>
        </w:rPr>
        <w:t xml:space="preserve">trình HĐND thành phố Nghị quyết </w:t>
      </w:r>
      <w:r w:rsidR="00D17CC9" w:rsidRPr="00ED7A06">
        <w:rPr>
          <w:sz w:val="28"/>
          <w:szCs w:val="28"/>
        </w:rPr>
        <w:t>q</w:t>
      </w:r>
      <w:r w:rsidRPr="00ED7A06">
        <w:rPr>
          <w:sz w:val="28"/>
          <w:szCs w:val="28"/>
        </w:rPr>
        <w:t>uy định nguyên tắc, tiêu chí, định mức phân bổ ngân sách nhà nước và tỷ lệ vốn đối ứng ngân sách địa phương thực hiện Chương trình mục tiêu quốc gia xây dựng nông thôn mới, giảm nghèo bền vững và phát triển kinh tế - xã hội vùng đồng bào dân tộc thiểu số và miền núi giai đoạn 2026-2030 trên địa bàn thành phố Huế theo quy định chi tiết và nội dung được giao quy định tại khoản 2 Điều 3 Nghị quyết số 257/2025/QH15</w:t>
      </w:r>
      <w:bookmarkEnd w:id="5"/>
      <w:r w:rsidRPr="00ED7A06">
        <w:rPr>
          <w:sz w:val="28"/>
          <w:szCs w:val="28"/>
        </w:rPr>
        <w:t xml:space="preserve"> là cần thiết và phù hợp với thẩm quyền được giao.</w:t>
      </w:r>
      <w:bookmarkEnd w:id="3"/>
    </w:p>
    <w:p w14:paraId="500CBC41" w14:textId="77777777" w:rsidR="0061133B" w:rsidRPr="00ED7A06" w:rsidRDefault="0061133B" w:rsidP="00AE6300">
      <w:pPr>
        <w:tabs>
          <w:tab w:val="right" w:leader="dot" w:pos="7920"/>
        </w:tabs>
        <w:spacing w:before="120" w:line="360" w:lineRule="exact"/>
        <w:ind w:firstLine="567"/>
        <w:jc w:val="both"/>
        <w:rPr>
          <w:rFonts w:ascii="Times New Roman" w:hAnsi="Times New Roman" w:cs="Times New Roman"/>
          <w:b/>
          <w:color w:val="auto"/>
          <w:sz w:val="28"/>
          <w:szCs w:val="28"/>
          <w:lang w:val="en-US"/>
        </w:rPr>
      </w:pPr>
      <w:r w:rsidRPr="00ED7A06">
        <w:rPr>
          <w:rFonts w:ascii="Times New Roman" w:hAnsi="Times New Roman" w:cs="Times New Roman"/>
          <w:b/>
          <w:color w:val="auto"/>
          <w:sz w:val="28"/>
          <w:szCs w:val="28"/>
        </w:rPr>
        <w:t>II. MỤC ĐÍCH</w:t>
      </w:r>
      <w:r w:rsidR="00867CED" w:rsidRPr="00ED7A06">
        <w:rPr>
          <w:rFonts w:ascii="Times New Roman" w:hAnsi="Times New Roman" w:cs="Times New Roman"/>
          <w:b/>
          <w:color w:val="auto"/>
          <w:sz w:val="28"/>
          <w:szCs w:val="28"/>
          <w:lang w:val="en-US"/>
        </w:rPr>
        <w:t xml:space="preserve"> BAN HÀNH</w:t>
      </w:r>
      <w:r w:rsidRPr="00ED7A06">
        <w:rPr>
          <w:rFonts w:ascii="Times New Roman" w:hAnsi="Times New Roman" w:cs="Times New Roman"/>
          <w:b/>
          <w:color w:val="auto"/>
          <w:sz w:val="28"/>
          <w:szCs w:val="28"/>
        </w:rPr>
        <w:t xml:space="preserve">, QUAN ĐIỂM XÂY DỰNG </w:t>
      </w:r>
      <w:r w:rsidR="00867CED" w:rsidRPr="00ED7A06">
        <w:rPr>
          <w:rFonts w:ascii="Times New Roman" w:hAnsi="Times New Roman" w:cs="Times New Roman"/>
          <w:b/>
          <w:color w:val="auto"/>
          <w:sz w:val="28"/>
          <w:szCs w:val="28"/>
          <w:lang w:val="en-US"/>
        </w:rPr>
        <w:t>VĂN BẢN</w:t>
      </w:r>
    </w:p>
    <w:p w14:paraId="139EF956" w14:textId="77777777" w:rsidR="0061133B" w:rsidRPr="00ED7A06" w:rsidRDefault="0061133B" w:rsidP="00AE6300">
      <w:pPr>
        <w:tabs>
          <w:tab w:val="right" w:leader="dot" w:pos="7920"/>
        </w:tabs>
        <w:spacing w:before="120" w:line="360" w:lineRule="exact"/>
        <w:ind w:firstLine="567"/>
        <w:jc w:val="both"/>
        <w:rPr>
          <w:rFonts w:ascii="Times New Roman" w:hAnsi="Times New Roman" w:cs="Times New Roman"/>
          <w:color w:val="auto"/>
          <w:sz w:val="28"/>
          <w:szCs w:val="28"/>
          <w:lang w:val="en-US"/>
        </w:rPr>
      </w:pPr>
      <w:r w:rsidRPr="00ED7A06">
        <w:rPr>
          <w:rFonts w:ascii="Times New Roman" w:hAnsi="Times New Roman" w:cs="Times New Roman"/>
          <w:color w:val="auto"/>
          <w:sz w:val="28"/>
          <w:szCs w:val="28"/>
        </w:rPr>
        <w:t>1. Mục đích ban hành văn bả</w:t>
      </w:r>
      <w:r w:rsidR="001A45E2" w:rsidRPr="00ED7A06">
        <w:rPr>
          <w:rFonts w:ascii="Times New Roman" w:hAnsi="Times New Roman" w:cs="Times New Roman"/>
          <w:color w:val="auto"/>
          <w:sz w:val="28"/>
          <w:szCs w:val="28"/>
        </w:rPr>
        <w:t>n</w:t>
      </w:r>
    </w:p>
    <w:p w14:paraId="54D0050C" w14:textId="57F67357" w:rsidR="00842856" w:rsidRPr="00ED7A06" w:rsidRDefault="001A45E2" w:rsidP="00AE6300">
      <w:pPr>
        <w:spacing w:before="120" w:line="360" w:lineRule="exact"/>
        <w:ind w:firstLine="567"/>
        <w:jc w:val="both"/>
        <w:rPr>
          <w:rFonts w:ascii="Times New Roman" w:hAnsi="Times New Roman" w:cs="Times New Roman"/>
          <w:color w:val="auto"/>
          <w:sz w:val="28"/>
          <w:szCs w:val="28"/>
        </w:rPr>
      </w:pPr>
      <w:r w:rsidRPr="00ED7A06">
        <w:rPr>
          <w:rFonts w:ascii="Times New Roman" w:hAnsi="Times New Roman" w:cs="Times New Roman"/>
          <w:color w:val="auto"/>
          <w:sz w:val="28"/>
          <w:szCs w:val="28"/>
        </w:rPr>
        <w:t>Xây dựng Nghị quyết của Hội đồng nhân dân thành</w:t>
      </w:r>
      <w:r w:rsidR="00250D16" w:rsidRPr="00ED7A06">
        <w:rPr>
          <w:rFonts w:ascii="Times New Roman" w:hAnsi="Times New Roman" w:cs="Times New Roman"/>
          <w:color w:val="auto"/>
          <w:sz w:val="28"/>
          <w:szCs w:val="28"/>
          <w:lang w:val="en-US"/>
        </w:rPr>
        <w:t xml:space="preserve"> phố</w:t>
      </w:r>
      <w:r w:rsidRPr="00ED7A06">
        <w:rPr>
          <w:rFonts w:ascii="Times New Roman" w:hAnsi="Times New Roman" w:cs="Times New Roman"/>
          <w:color w:val="auto"/>
          <w:sz w:val="28"/>
          <w:szCs w:val="28"/>
        </w:rPr>
        <w:t xml:space="preserve"> </w:t>
      </w:r>
      <w:r w:rsidR="00842856" w:rsidRPr="00ED7A06">
        <w:rPr>
          <w:rFonts w:ascii="Times New Roman" w:hAnsi="Times New Roman" w:cs="Times New Roman"/>
          <w:color w:val="auto"/>
          <w:sz w:val="28"/>
          <w:szCs w:val="28"/>
        </w:rPr>
        <w:t xml:space="preserve">để phù hợp với </w:t>
      </w:r>
      <w:r w:rsidR="00250D16" w:rsidRPr="00ED7A06">
        <w:rPr>
          <w:rFonts w:ascii="Times New Roman" w:hAnsi="Times New Roman" w:cs="Times New Roman"/>
          <w:color w:val="auto"/>
          <w:sz w:val="28"/>
          <w:szCs w:val="28"/>
        </w:rPr>
        <w:t>Luật Tổ chức chính quyền địa phương</w:t>
      </w:r>
      <w:r w:rsidR="00D17CC9" w:rsidRPr="00ED7A06">
        <w:rPr>
          <w:rFonts w:ascii="Times New Roman" w:hAnsi="Times New Roman" w:cs="Times New Roman"/>
          <w:color w:val="auto"/>
          <w:sz w:val="28"/>
          <w:szCs w:val="28"/>
          <w:lang w:val="en-US"/>
        </w:rPr>
        <w:t>, các quy định của Chương trình</w:t>
      </w:r>
      <w:r w:rsidR="00F82203" w:rsidRPr="00ED7A06">
        <w:rPr>
          <w:rFonts w:ascii="Times New Roman" w:hAnsi="Times New Roman" w:cs="Times New Roman"/>
          <w:color w:val="auto"/>
          <w:sz w:val="28"/>
          <w:szCs w:val="28"/>
        </w:rPr>
        <w:t xml:space="preserve">; </w:t>
      </w:r>
      <w:r w:rsidR="00250D16" w:rsidRPr="00ED7A06">
        <w:rPr>
          <w:rFonts w:ascii="Times New Roman" w:hAnsi="Times New Roman" w:cs="Times New Roman"/>
          <w:color w:val="auto"/>
          <w:sz w:val="28"/>
          <w:szCs w:val="28"/>
          <w:lang w:val="en-US"/>
        </w:rPr>
        <w:t>đảm bảo công tác phân bổ, điều chỉnh kế hoạch vốn</w:t>
      </w:r>
      <w:r w:rsidR="00D17CC9" w:rsidRPr="00ED7A06">
        <w:rPr>
          <w:rFonts w:ascii="Times New Roman" w:hAnsi="Times New Roman" w:cs="Times New Roman"/>
          <w:color w:val="auto"/>
          <w:sz w:val="28"/>
          <w:szCs w:val="28"/>
          <w:lang w:val="en-US"/>
        </w:rPr>
        <w:t xml:space="preserve"> công khai, minh bạch, công bằng; công tác</w:t>
      </w:r>
      <w:r w:rsidR="00250D16" w:rsidRPr="00ED7A06">
        <w:rPr>
          <w:rFonts w:ascii="Times New Roman" w:hAnsi="Times New Roman" w:cs="Times New Roman"/>
          <w:color w:val="auto"/>
          <w:sz w:val="28"/>
          <w:szCs w:val="28"/>
          <w:lang w:val="en-US"/>
        </w:rPr>
        <w:t xml:space="preserve"> giải ngân, thanh quyết toán đúng quy định</w:t>
      </w:r>
      <w:r w:rsidR="00F82203" w:rsidRPr="00ED7A06">
        <w:rPr>
          <w:rFonts w:ascii="Times New Roman" w:hAnsi="Times New Roman" w:cs="Times New Roman"/>
          <w:color w:val="auto"/>
          <w:sz w:val="28"/>
          <w:szCs w:val="28"/>
        </w:rPr>
        <w:t>.</w:t>
      </w:r>
      <w:r w:rsidR="00842856" w:rsidRPr="00ED7A06">
        <w:rPr>
          <w:rFonts w:ascii="Times New Roman" w:hAnsi="Times New Roman" w:cs="Times New Roman"/>
          <w:color w:val="auto"/>
          <w:sz w:val="28"/>
          <w:szCs w:val="28"/>
        </w:rPr>
        <w:t xml:space="preserve"> </w:t>
      </w:r>
    </w:p>
    <w:p w14:paraId="4B5E8F06" w14:textId="77777777" w:rsidR="0061133B" w:rsidRPr="00ED7A06" w:rsidRDefault="0061133B" w:rsidP="00AE6300">
      <w:pPr>
        <w:tabs>
          <w:tab w:val="right" w:leader="dot" w:pos="7920"/>
        </w:tabs>
        <w:spacing w:before="120" w:line="360" w:lineRule="exact"/>
        <w:ind w:firstLine="567"/>
        <w:jc w:val="both"/>
        <w:rPr>
          <w:rFonts w:ascii="Times New Roman" w:hAnsi="Times New Roman" w:cs="Times New Roman"/>
          <w:color w:val="auto"/>
          <w:sz w:val="28"/>
          <w:szCs w:val="28"/>
          <w:lang w:val="en-US"/>
        </w:rPr>
      </w:pPr>
      <w:r w:rsidRPr="00ED7A06">
        <w:rPr>
          <w:rFonts w:ascii="Times New Roman" w:hAnsi="Times New Roman" w:cs="Times New Roman"/>
          <w:color w:val="auto"/>
          <w:sz w:val="28"/>
          <w:szCs w:val="28"/>
        </w:rPr>
        <w:t xml:space="preserve">2. Quan điểm xây dựng dự thảo văn bản </w:t>
      </w:r>
    </w:p>
    <w:p w14:paraId="05A1C814" w14:textId="77777777" w:rsidR="001A45E2" w:rsidRPr="00ED7A06" w:rsidRDefault="001A45E2" w:rsidP="00AE6300">
      <w:pPr>
        <w:spacing w:before="120" w:line="360" w:lineRule="exact"/>
        <w:ind w:firstLine="567"/>
        <w:jc w:val="both"/>
        <w:rPr>
          <w:rFonts w:ascii="Times New Roman" w:hAnsi="Times New Roman" w:cs="Times New Roman"/>
          <w:color w:val="auto"/>
          <w:sz w:val="28"/>
          <w:szCs w:val="28"/>
        </w:rPr>
      </w:pPr>
      <w:r w:rsidRPr="00ED7A06">
        <w:rPr>
          <w:rFonts w:ascii="Times New Roman" w:hAnsi="Times New Roman" w:cs="Times New Roman"/>
          <w:color w:val="auto"/>
          <w:sz w:val="28"/>
          <w:szCs w:val="28"/>
        </w:rPr>
        <w:t>- Việc xây dựng Nghị quyết bảo đảm tuân thủ đúng thẩm quyền, trình tự, thủ tục theo quy định Luật ban hành văn bản quy phạm pháp luật.</w:t>
      </w:r>
    </w:p>
    <w:p w14:paraId="2A855426" w14:textId="77777777" w:rsidR="00867CED" w:rsidRPr="00ED7A06" w:rsidRDefault="001A45E2" w:rsidP="00AE6300">
      <w:pPr>
        <w:spacing w:before="120" w:line="360" w:lineRule="exact"/>
        <w:ind w:firstLine="567"/>
        <w:jc w:val="both"/>
        <w:rPr>
          <w:rFonts w:ascii="Times New Roman" w:hAnsi="Times New Roman" w:cs="Times New Roman"/>
          <w:b/>
          <w:color w:val="auto"/>
          <w:sz w:val="28"/>
          <w:szCs w:val="28"/>
          <w:lang w:val="en-US"/>
        </w:rPr>
      </w:pPr>
      <w:r w:rsidRPr="00ED7A06">
        <w:rPr>
          <w:rFonts w:ascii="Times New Roman" w:hAnsi="Times New Roman" w:cs="Times New Roman"/>
          <w:color w:val="auto"/>
          <w:sz w:val="28"/>
          <w:szCs w:val="28"/>
        </w:rPr>
        <w:t xml:space="preserve">- Đảm bảo tính hợp hiến, hợp pháp, hợp lý và thống nhất với các quy định tại các văn bản quy phạm pháp luật liên quan. </w:t>
      </w:r>
    </w:p>
    <w:p w14:paraId="57FA0813" w14:textId="77777777" w:rsidR="00196350" w:rsidRPr="00ED7A06" w:rsidRDefault="00196350" w:rsidP="00AE6300">
      <w:pPr>
        <w:tabs>
          <w:tab w:val="right" w:leader="dot" w:pos="7920"/>
        </w:tabs>
        <w:spacing w:before="120" w:line="360" w:lineRule="exact"/>
        <w:ind w:firstLine="567"/>
        <w:jc w:val="both"/>
        <w:rPr>
          <w:rFonts w:ascii="Times New Roman" w:hAnsi="Times New Roman" w:cs="Times New Roman"/>
          <w:b/>
          <w:color w:val="auto"/>
          <w:sz w:val="28"/>
          <w:szCs w:val="28"/>
          <w:lang w:val="en-US"/>
        </w:rPr>
      </w:pPr>
      <w:r w:rsidRPr="00ED7A06">
        <w:rPr>
          <w:rFonts w:ascii="Times New Roman" w:hAnsi="Times New Roman" w:cs="Times New Roman"/>
          <w:b/>
          <w:color w:val="auto"/>
          <w:sz w:val="28"/>
          <w:szCs w:val="28"/>
        </w:rPr>
        <w:t>III. QUÁ TRÌNH XÂY DỰNG DỰ THẢO VĂN BẢN</w:t>
      </w:r>
    </w:p>
    <w:p w14:paraId="2513D139" w14:textId="57B1185D" w:rsidR="005853F3" w:rsidRPr="00ED7A06" w:rsidRDefault="00AB2FA9" w:rsidP="00AE6300">
      <w:pPr>
        <w:spacing w:before="120" w:line="360" w:lineRule="exact"/>
        <w:ind w:firstLine="567"/>
        <w:jc w:val="both"/>
        <w:rPr>
          <w:rFonts w:ascii="Times New Roman" w:hAnsi="Times New Roman" w:cs="Times New Roman"/>
          <w:color w:val="auto"/>
          <w:spacing w:val="-2"/>
          <w:sz w:val="28"/>
          <w:szCs w:val="28"/>
          <w:lang w:val="en-US"/>
        </w:rPr>
      </w:pPr>
      <w:r w:rsidRPr="00ED7A06">
        <w:rPr>
          <w:rFonts w:ascii="Times New Roman" w:hAnsi="Times New Roman" w:cs="Times New Roman"/>
          <w:color w:val="auto"/>
          <w:spacing w:val="-2"/>
          <w:sz w:val="28"/>
          <w:szCs w:val="28"/>
          <w:lang w:val="en-US"/>
        </w:rPr>
        <w:t xml:space="preserve">Ngày </w:t>
      </w:r>
      <w:r w:rsidR="00D17CC9" w:rsidRPr="00ED7A06">
        <w:rPr>
          <w:rFonts w:ascii="Times New Roman" w:hAnsi="Times New Roman" w:cs="Times New Roman"/>
          <w:color w:val="auto"/>
          <w:spacing w:val="-2"/>
          <w:sz w:val="28"/>
          <w:szCs w:val="28"/>
          <w:lang w:val="en-US"/>
        </w:rPr>
        <w:t>13</w:t>
      </w:r>
      <w:r w:rsidR="008D586E" w:rsidRPr="00ED7A06">
        <w:rPr>
          <w:rFonts w:ascii="Times New Roman" w:hAnsi="Times New Roman" w:cs="Times New Roman"/>
          <w:color w:val="auto"/>
          <w:spacing w:val="-2"/>
          <w:sz w:val="28"/>
          <w:szCs w:val="28"/>
          <w:lang w:val="en-US"/>
        </w:rPr>
        <w:t xml:space="preserve"> tháng </w:t>
      </w:r>
      <w:r w:rsidR="00D17CC9" w:rsidRPr="00ED7A06">
        <w:rPr>
          <w:rFonts w:ascii="Times New Roman" w:hAnsi="Times New Roman" w:cs="Times New Roman"/>
          <w:color w:val="auto"/>
          <w:spacing w:val="-2"/>
          <w:sz w:val="28"/>
          <w:szCs w:val="28"/>
          <w:lang w:val="en-US"/>
        </w:rPr>
        <w:t>7</w:t>
      </w:r>
      <w:r w:rsidR="008D586E" w:rsidRPr="00ED7A06">
        <w:rPr>
          <w:rFonts w:ascii="Times New Roman" w:hAnsi="Times New Roman" w:cs="Times New Roman"/>
          <w:color w:val="auto"/>
          <w:spacing w:val="-2"/>
          <w:sz w:val="28"/>
          <w:szCs w:val="28"/>
          <w:lang w:val="en-US"/>
        </w:rPr>
        <w:t xml:space="preserve"> năm </w:t>
      </w:r>
      <w:r w:rsidRPr="00ED7A06">
        <w:rPr>
          <w:rFonts w:ascii="Times New Roman" w:hAnsi="Times New Roman" w:cs="Times New Roman"/>
          <w:color w:val="auto"/>
          <w:spacing w:val="-2"/>
          <w:sz w:val="28"/>
          <w:szCs w:val="28"/>
          <w:lang w:val="en-US"/>
        </w:rPr>
        <w:t>202</w:t>
      </w:r>
      <w:r w:rsidR="00D17CC9" w:rsidRPr="00ED7A06">
        <w:rPr>
          <w:rFonts w:ascii="Times New Roman" w:hAnsi="Times New Roman" w:cs="Times New Roman"/>
          <w:color w:val="auto"/>
          <w:spacing w:val="-2"/>
          <w:sz w:val="28"/>
          <w:szCs w:val="28"/>
          <w:lang w:val="en-US"/>
        </w:rPr>
        <w:t>6</w:t>
      </w:r>
      <w:r w:rsidRPr="00ED7A06">
        <w:rPr>
          <w:rFonts w:ascii="Times New Roman" w:hAnsi="Times New Roman" w:cs="Times New Roman"/>
          <w:color w:val="auto"/>
          <w:spacing w:val="-2"/>
          <w:sz w:val="28"/>
          <w:szCs w:val="28"/>
          <w:lang w:val="en-US"/>
        </w:rPr>
        <w:t xml:space="preserve">, Uỷ ban nhân dân thành phố có Tờ  trình số </w:t>
      </w:r>
      <w:r w:rsidR="00D17CC9" w:rsidRPr="00ED7A06">
        <w:rPr>
          <w:rFonts w:ascii="Times New Roman" w:hAnsi="Times New Roman" w:cs="Times New Roman"/>
          <w:color w:val="auto"/>
          <w:spacing w:val="-2"/>
          <w:sz w:val="28"/>
          <w:szCs w:val="28"/>
          <w:lang w:val="en-US"/>
        </w:rPr>
        <w:t>10326</w:t>
      </w:r>
      <w:r w:rsidRPr="00ED7A06">
        <w:rPr>
          <w:rFonts w:ascii="Times New Roman" w:hAnsi="Times New Roman" w:cs="Times New Roman"/>
          <w:color w:val="auto"/>
          <w:spacing w:val="-2"/>
          <w:sz w:val="28"/>
          <w:szCs w:val="28"/>
          <w:lang w:val="en-US"/>
        </w:rPr>
        <w:t xml:space="preserve">/TTr-UBND trình Hội đồng nhân nhân thành phố </w:t>
      </w:r>
      <w:r w:rsidR="00F82203" w:rsidRPr="00ED7A06">
        <w:rPr>
          <w:rFonts w:ascii="Times New Roman" w:hAnsi="Times New Roman" w:cs="Times New Roman"/>
          <w:color w:val="auto"/>
          <w:spacing w:val="-2"/>
          <w:sz w:val="28"/>
          <w:szCs w:val="28"/>
          <w:lang w:val="en-US"/>
        </w:rPr>
        <w:t xml:space="preserve">đề nghị </w:t>
      </w:r>
      <w:r w:rsidR="005853F3" w:rsidRPr="00ED7A06">
        <w:rPr>
          <w:rFonts w:ascii="Times New Roman" w:hAnsi="Times New Roman" w:cs="Times New Roman"/>
          <w:sz w:val="28"/>
          <w:szCs w:val="28"/>
        </w:rPr>
        <w:t>ban hành</w:t>
      </w:r>
      <w:r w:rsidR="005853F3" w:rsidRPr="00ED7A06">
        <w:rPr>
          <w:rFonts w:ascii="Times New Roman" w:hAnsi="Times New Roman" w:cs="Times New Roman"/>
          <w:sz w:val="28"/>
          <w:szCs w:val="28"/>
        </w:rPr>
        <w:br/>
        <w:t xml:space="preserve">danh mục Nghị quyết của Hội đồng nhân </w:t>
      </w:r>
      <w:r w:rsidR="005853F3" w:rsidRPr="00ED7A06">
        <w:rPr>
          <w:rFonts w:ascii="Times New Roman" w:hAnsi="Times New Roman" w:cs="Times New Roman"/>
          <w:color w:val="auto"/>
          <w:spacing w:val="-2"/>
          <w:sz w:val="28"/>
          <w:szCs w:val="28"/>
          <w:lang w:val="en-US"/>
        </w:rPr>
        <w:t>dân thành phố ban hành</w:t>
      </w:r>
      <w:r w:rsidR="005853F3" w:rsidRPr="00ED7A06">
        <w:rPr>
          <w:rFonts w:ascii="Times New Roman" w:hAnsi="Times New Roman" w:cs="Times New Roman"/>
          <w:color w:val="auto"/>
          <w:spacing w:val="-2"/>
          <w:sz w:val="28"/>
          <w:szCs w:val="28"/>
          <w:lang w:val="en-US"/>
        </w:rPr>
        <w:br/>
        <w:t xml:space="preserve">danh mục Nghị quyết của Hội đồng nhân dân thành phố Huế </w:t>
      </w:r>
      <w:r w:rsidR="00D17CC9" w:rsidRPr="00ED7A06">
        <w:rPr>
          <w:rFonts w:ascii="Times New Roman" w:hAnsi="Times New Roman" w:cs="Times New Roman"/>
          <w:color w:val="auto"/>
          <w:spacing w:val="-2"/>
          <w:sz w:val="28"/>
          <w:szCs w:val="28"/>
          <w:lang w:val="en-US"/>
        </w:rPr>
        <w:t>quy định nguyên tắc, tiêu chí, định mức phân bổ ngân sách nhà nước và tỷ lệ vốn đối ứng ngân sách địa phương thực hiện Chương trình mục tiêu quốc gia xây dựng nông thôn mới, giảm nghèo bền vững và phát triển kinh tế - xã hội vùng đồng bào dân tộc thiểu số và miền núi giai đoạn 2026-2030 trên địa bàn thành phố Huế</w:t>
      </w:r>
      <w:r w:rsidR="005853F3" w:rsidRPr="00ED7A06">
        <w:rPr>
          <w:rFonts w:ascii="Times New Roman" w:hAnsi="Times New Roman" w:cs="Times New Roman"/>
          <w:color w:val="auto"/>
          <w:spacing w:val="-2"/>
          <w:sz w:val="28"/>
          <w:szCs w:val="28"/>
          <w:lang w:val="en-US"/>
        </w:rPr>
        <w:t>.</w:t>
      </w:r>
    </w:p>
    <w:p w14:paraId="6A0ADF77" w14:textId="2683F25F" w:rsidR="00E22BA7" w:rsidRPr="00ED7A06" w:rsidRDefault="005853F3" w:rsidP="00AE6300">
      <w:pPr>
        <w:spacing w:before="120" w:line="360" w:lineRule="exact"/>
        <w:ind w:firstLine="567"/>
        <w:jc w:val="both"/>
        <w:rPr>
          <w:rFonts w:ascii="Times New Roman" w:eastAsia="Times New Roman" w:hAnsi="Times New Roman" w:cs="Times New Roman"/>
          <w:color w:val="auto"/>
          <w:sz w:val="28"/>
          <w:szCs w:val="28"/>
          <w:lang w:val="en-US" w:eastAsia="en-US"/>
        </w:rPr>
      </w:pPr>
      <w:r w:rsidRPr="00ED7A06">
        <w:rPr>
          <w:rFonts w:ascii="Times New Roman" w:hAnsi="Times New Roman" w:cs="Times New Roman"/>
          <w:color w:val="auto"/>
          <w:spacing w:val="-2"/>
          <w:sz w:val="28"/>
          <w:szCs w:val="28"/>
          <w:lang w:val="en-US"/>
        </w:rPr>
        <w:t>Ngày 2</w:t>
      </w:r>
      <w:r w:rsidR="009303A4" w:rsidRPr="00ED7A06">
        <w:rPr>
          <w:rFonts w:ascii="Times New Roman" w:hAnsi="Times New Roman" w:cs="Times New Roman"/>
          <w:color w:val="auto"/>
          <w:spacing w:val="-2"/>
          <w:sz w:val="28"/>
          <w:szCs w:val="28"/>
          <w:lang w:val="en-US"/>
        </w:rPr>
        <w:t>1</w:t>
      </w:r>
      <w:r w:rsidRPr="00ED7A06">
        <w:rPr>
          <w:rFonts w:ascii="Times New Roman" w:hAnsi="Times New Roman" w:cs="Times New Roman"/>
          <w:color w:val="auto"/>
          <w:spacing w:val="-2"/>
          <w:sz w:val="28"/>
          <w:szCs w:val="28"/>
          <w:lang w:val="en-US"/>
        </w:rPr>
        <w:t xml:space="preserve"> tháng </w:t>
      </w:r>
      <w:r w:rsidR="009303A4" w:rsidRPr="00ED7A06">
        <w:rPr>
          <w:rFonts w:ascii="Times New Roman" w:hAnsi="Times New Roman" w:cs="Times New Roman"/>
          <w:color w:val="auto"/>
          <w:spacing w:val="-2"/>
          <w:sz w:val="28"/>
          <w:szCs w:val="28"/>
          <w:lang w:val="en-US"/>
        </w:rPr>
        <w:t>7</w:t>
      </w:r>
      <w:r w:rsidRPr="00ED7A06">
        <w:rPr>
          <w:rFonts w:ascii="Times New Roman" w:hAnsi="Times New Roman" w:cs="Times New Roman"/>
          <w:color w:val="auto"/>
          <w:spacing w:val="-2"/>
          <w:sz w:val="28"/>
          <w:szCs w:val="28"/>
          <w:lang w:val="en-US"/>
        </w:rPr>
        <w:t xml:space="preserve"> năm 202</w:t>
      </w:r>
      <w:r w:rsidR="009303A4" w:rsidRPr="00ED7A06">
        <w:rPr>
          <w:rFonts w:ascii="Times New Roman" w:hAnsi="Times New Roman" w:cs="Times New Roman"/>
          <w:color w:val="auto"/>
          <w:spacing w:val="-2"/>
          <w:sz w:val="28"/>
          <w:szCs w:val="28"/>
          <w:lang w:val="en-US"/>
        </w:rPr>
        <w:t>6</w:t>
      </w:r>
      <w:r w:rsidRPr="00ED7A06">
        <w:rPr>
          <w:rFonts w:ascii="Times New Roman" w:hAnsi="Times New Roman" w:cs="Times New Roman"/>
          <w:color w:val="auto"/>
          <w:spacing w:val="-2"/>
          <w:sz w:val="28"/>
          <w:szCs w:val="28"/>
          <w:lang w:val="en-US"/>
        </w:rPr>
        <w:t xml:space="preserve">, Thường trực Hội đồng nhân nhân thành phố </w:t>
      </w:r>
      <w:r w:rsidRPr="00ED7A06">
        <w:rPr>
          <w:rFonts w:ascii="Times New Roman" w:hAnsi="Times New Roman" w:cs="Times New Roman"/>
          <w:sz w:val="28"/>
          <w:szCs w:val="28"/>
        </w:rPr>
        <w:t>ban hành</w:t>
      </w:r>
      <w:r w:rsidRPr="00ED7A06">
        <w:rPr>
          <w:rFonts w:ascii="Times New Roman" w:hAnsi="Times New Roman" w:cs="Times New Roman"/>
          <w:sz w:val="28"/>
          <w:szCs w:val="28"/>
          <w:lang w:val="en-US"/>
        </w:rPr>
        <w:t xml:space="preserve"> </w:t>
      </w:r>
      <w:r w:rsidRPr="00ED7A06">
        <w:rPr>
          <w:rFonts w:ascii="Times New Roman" w:hAnsi="Times New Roman" w:cs="Times New Roman"/>
          <w:color w:val="auto"/>
          <w:spacing w:val="-2"/>
          <w:sz w:val="28"/>
          <w:szCs w:val="28"/>
          <w:lang w:val="en-US"/>
        </w:rPr>
        <w:t xml:space="preserve">Nghị quyết </w:t>
      </w:r>
      <w:r w:rsidRPr="00ED7A06">
        <w:rPr>
          <w:rFonts w:ascii="Times New Roman" w:hAnsi="Times New Roman" w:cs="Times New Roman"/>
          <w:sz w:val="28"/>
          <w:szCs w:val="28"/>
          <w:lang w:val="en-US"/>
        </w:rPr>
        <w:t xml:space="preserve">số </w:t>
      </w:r>
      <w:r w:rsidR="009303A4" w:rsidRPr="00ED7A06">
        <w:rPr>
          <w:rFonts w:ascii="Times New Roman" w:hAnsi="Times New Roman" w:cs="Times New Roman"/>
          <w:sz w:val="28"/>
          <w:szCs w:val="28"/>
          <w:lang w:val="en-US"/>
        </w:rPr>
        <w:t>105</w:t>
      </w:r>
      <w:r w:rsidRPr="00ED7A06">
        <w:rPr>
          <w:rFonts w:ascii="Times New Roman" w:hAnsi="Times New Roman" w:cs="Times New Roman"/>
          <w:sz w:val="28"/>
          <w:szCs w:val="28"/>
          <w:lang w:val="en-US"/>
        </w:rPr>
        <w:t>/NQ-</w:t>
      </w:r>
      <w:proofErr w:type="gramStart"/>
      <w:r w:rsidRPr="00ED7A06">
        <w:rPr>
          <w:rFonts w:ascii="Times New Roman" w:hAnsi="Times New Roman" w:cs="Times New Roman"/>
          <w:sz w:val="28"/>
          <w:szCs w:val="28"/>
          <w:lang w:val="en-US"/>
        </w:rPr>
        <w:t>TT.</w:t>
      </w:r>
      <w:r w:rsidRPr="00ED7A06">
        <w:rPr>
          <w:rFonts w:ascii="Times New Roman" w:hAnsi="Times New Roman" w:cs="Times New Roman"/>
          <w:color w:val="auto"/>
          <w:spacing w:val="-2"/>
          <w:sz w:val="28"/>
          <w:szCs w:val="28"/>
          <w:lang w:val="en-US"/>
        </w:rPr>
        <w:t>HĐND</w:t>
      </w:r>
      <w:proofErr w:type="gramEnd"/>
      <w:r w:rsidRPr="00ED7A06">
        <w:rPr>
          <w:rFonts w:ascii="Times New Roman" w:hAnsi="Times New Roman" w:cs="Times New Roman"/>
          <w:color w:val="auto"/>
          <w:spacing w:val="-2"/>
          <w:sz w:val="28"/>
          <w:szCs w:val="28"/>
          <w:lang w:val="en-US"/>
        </w:rPr>
        <w:t xml:space="preserve"> về chương trình xây dựng nghị quyết Hội đồng nhân dân thành phố Huế năm 202</w:t>
      </w:r>
      <w:r w:rsidR="009303A4" w:rsidRPr="00ED7A06">
        <w:rPr>
          <w:rFonts w:ascii="Times New Roman" w:hAnsi="Times New Roman" w:cs="Times New Roman"/>
          <w:color w:val="auto"/>
          <w:spacing w:val="-2"/>
          <w:sz w:val="28"/>
          <w:szCs w:val="28"/>
          <w:lang w:val="en-US"/>
        </w:rPr>
        <w:t>6</w:t>
      </w:r>
      <w:r w:rsidRPr="00ED7A06">
        <w:rPr>
          <w:rFonts w:ascii="Times New Roman" w:hAnsi="Times New Roman" w:cs="Times New Roman"/>
          <w:color w:val="auto"/>
          <w:spacing w:val="-2"/>
          <w:sz w:val="28"/>
          <w:szCs w:val="28"/>
          <w:lang w:val="en-US"/>
        </w:rPr>
        <w:t xml:space="preserve"> (đợt </w:t>
      </w:r>
      <w:r w:rsidR="009303A4" w:rsidRPr="00ED7A06">
        <w:rPr>
          <w:rFonts w:ascii="Times New Roman" w:hAnsi="Times New Roman" w:cs="Times New Roman"/>
          <w:color w:val="auto"/>
          <w:spacing w:val="-2"/>
          <w:sz w:val="28"/>
          <w:szCs w:val="28"/>
          <w:lang w:val="en-US"/>
        </w:rPr>
        <w:t>9</w:t>
      </w:r>
      <w:r w:rsidRPr="00ED7A06">
        <w:rPr>
          <w:rFonts w:ascii="Times New Roman" w:hAnsi="Times New Roman" w:cs="Times New Roman"/>
          <w:color w:val="auto"/>
          <w:spacing w:val="-2"/>
          <w:sz w:val="28"/>
          <w:szCs w:val="28"/>
          <w:lang w:val="en-US"/>
        </w:rPr>
        <w:t xml:space="preserve">) </w:t>
      </w:r>
      <w:r w:rsidR="00F82203" w:rsidRPr="00ED7A06">
        <w:rPr>
          <w:rFonts w:ascii="Times New Roman" w:eastAsia="Times New Roman" w:hAnsi="Times New Roman" w:cs="Times New Roman"/>
          <w:color w:val="auto"/>
          <w:sz w:val="28"/>
          <w:szCs w:val="28"/>
          <w:lang w:val="en-US" w:eastAsia="en-US"/>
        </w:rPr>
        <w:t>thống nhất chủ trương xây dựng Nghị quyết</w:t>
      </w:r>
      <w:r w:rsidR="00E22BA7" w:rsidRPr="00ED7A06">
        <w:rPr>
          <w:rFonts w:ascii="Times New Roman" w:hAnsi="Times New Roman" w:cs="Times New Roman"/>
          <w:color w:val="auto"/>
          <w:sz w:val="28"/>
          <w:szCs w:val="28"/>
        </w:rPr>
        <w:t>; giao Uỷ ban nhân dân thành phố chủ trì xây dựng, trình Hội đồng</w:t>
      </w:r>
      <w:r w:rsidR="00E22BA7" w:rsidRPr="00ED7A06">
        <w:rPr>
          <w:rFonts w:ascii="Times New Roman" w:hAnsi="Times New Roman" w:cs="Times New Roman"/>
          <w:bCs/>
          <w:color w:val="auto"/>
          <w:sz w:val="28"/>
          <w:szCs w:val="28"/>
          <w:lang w:val="en-US"/>
        </w:rPr>
        <w:t xml:space="preserve"> nhân dân thành phố ban hành </w:t>
      </w:r>
      <w:r w:rsidR="00F82203" w:rsidRPr="00ED7A06">
        <w:rPr>
          <w:rFonts w:ascii="Times New Roman" w:hAnsi="Times New Roman" w:cs="Times New Roman"/>
          <w:color w:val="auto"/>
          <w:sz w:val="28"/>
          <w:szCs w:val="28"/>
          <w:lang w:val="en-US"/>
        </w:rPr>
        <w:t xml:space="preserve">Nghị quyết </w:t>
      </w:r>
      <w:r w:rsidR="00BD3562" w:rsidRPr="00ED7A06">
        <w:rPr>
          <w:rFonts w:ascii="Times New Roman" w:hAnsi="Times New Roman" w:cs="Times New Roman"/>
          <w:color w:val="auto"/>
          <w:sz w:val="28"/>
          <w:szCs w:val="28"/>
          <w:lang w:val="en-US"/>
        </w:rPr>
        <w:t xml:space="preserve">theo </w:t>
      </w:r>
      <w:r w:rsidR="000319BE" w:rsidRPr="00ED7A06">
        <w:rPr>
          <w:rFonts w:ascii="Times New Roman" w:hAnsi="Times New Roman" w:cs="Times New Roman"/>
          <w:color w:val="auto"/>
          <w:spacing w:val="-2"/>
          <w:sz w:val="28"/>
          <w:szCs w:val="28"/>
          <w:lang w:val="en-US"/>
        </w:rPr>
        <w:t>quy định</w:t>
      </w:r>
      <w:r w:rsidR="00E22BA7" w:rsidRPr="00ED7A06">
        <w:rPr>
          <w:rFonts w:ascii="Times New Roman" w:eastAsia="Times New Roman" w:hAnsi="Times New Roman" w:cs="Times New Roman"/>
          <w:color w:val="auto"/>
          <w:sz w:val="28"/>
          <w:szCs w:val="28"/>
          <w:lang w:val="en-US" w:eastAsia="en-US"/>
        </w:rPr>
        <w:t>.</w:t>
      </w:r>
    </w:p>
    <w:p w14:paraId="3E2BCD58" w14:textId="7585ED57" w:rsidR="00E22BA7" w:rsidRPr="00ED7A06" w:rsidRDefault="00224D00" w:rsidP="00AE6300">
      <w:pPr>
        <w:spacing w:before="120" w:line="360" w:lineRule="exact"/>
        <w:ind w:firstLine="567"/>
        <w:jc w:val="both"/>
        <w:rPr>
          <w:rFonts w:ascii="Times New Roman" w:hAnsi="Times New Roman" w:cs="Times New Roman"/>
          <w:color w:val="auto"/>
          <w:spacing w:val="-2"/>
          <w:sz w:val="28"/>
          <w:szCs w:val="28"/>
        </w:rPr>
      </w:pPr>
      <w:r w:rsidRPr="00ED7A06">
        <w:rPr>
          <w:rFonts w:ascii="Times New Roman" w:eastAsia="Times New Roman" w:hAnsi="Times New Roman" w:cs="Times New Roman"/>
          <w:color w:val="auto"/>
          <w:spacing w:val="-2"/>
          <w:sz w:val="28"/>
          <w:szCs w:val="28"/>
          <w:lang w:val="en-US" w:eastAsia="en-US"/>
        </w:rPr>
        <w:t xml:space="preserve">Song song với quá trình thực hiện </w:t>
      </w:r>
      <w:r w:rsidRPr="00ED7A06">
        <w:rPr>
          <w:rFonts w:ascii="Times New Roman" w:hAnsi="Times New Roman" w:cs="Times New Roman"/>
          <w:color w:val="auto"/>
          <w:spacing w:val="-2"/>
          <w:sz w:val="28"/>
          <w:szCs w:val="28"/>
          <w:lang w:val="en-US"/>
        </w:rPr>
        <w:t xml:space="preserve">đề nghị xây dựng Nghị quyết, Sở </w:t>
      </w:r>
      <w:r w:rsidR="00BD3562" w:rsidRPr="00ED7A06">
        <w:rPr>
          <w:rFonts w:ascii="Times New Roman" w:hAnsi="Times New Roman" w:cs="Times New Roman"/>
          <w:color w:val="auto"/>
          <w:spacing w:val="-2"/>
          <w:sz w:val="28"/>
          <w:szCs w:val="28"/>
          <w:lang w:val="en-US"/>
        </w:rPr>
        <w:t>Tài chính</w:t>
      </w:r>
      <w:r w:rsidRPr="00ED7A06">
        <w:rPr>
          <w:rFonts w:ascii="Times New Roman" w:hAnsi="Times New Roman" w:cs="Times New Roman"/>
          <w:color w:val="auto"/>
          <w:spacing w:val="-2"/>
          <w:sz w:val="28"/>
          <w:szCs w:val="28"/>
          <w:lang w:val="en-US"/>
        </w:rPr>
        <w:t xml:space="preserve"> đã xây dựng </w:t>
      </w:r>
      <w:r w:rsidR="000D1912" w:rsidRPr="00ED7A06">
        <w:rPr>
          <w:rFonts w:ascii="Times New Roman" w:hAnsi="Times New Roman" w:cs="Times New Roman"/>
          <w:color w:val="auto"/>
          <w:spacing w:val="-2"/>
          <w:sz w:val="28"/>
          <w:szCs w:val="28"/>
          <w:lang w:val="en-US"/>
        </w:rPr>
        <w:t>d</w:t>
      </w:r>
      <w:r w:rsidRPr="00ED7A06">
        <w:rPr>
          <w:rFonts w:ascii="Times New Roman" w:hAnsi="Times New Roman" w:cs="Times New Roman"/>
          <w:color w:val="auto"/>
          <w:spacing w:val="-2"/>
          <w:sz w:val="28"/>
          <w:szCs w:val="28"/>
          <w:lang w:val="en-US"/>
        </w:rPr>
        <w:t>ự thảo Nghị quyết</w:t>
      </w:r>
      <w:r w:rsidR="00E22BA7" w:rsidRPr="00ED7A06">
        <w:rPr>
          <w:rFonts w:ascii="Times New Roman" w:hAnsi="Times New Roman" w:cs="Times New Roman"/>
          <w:bCs/>
          <w:iCs/>
          <w:color w:val="auto"/>
          <w:spacing w:val="-2"/>
          <w:sz w:val="28"/>
          <w:szCs w:val="28"/>
          <w:lang w:val="it-IT"/>
        </w:rPr>
        <w:t xml:space="preserve"> gửi các Sở ngành, địa phương tham gia góp ý</w:t>
      </w:r>
      <w:r w:rsidRPr="00ED7A06">
        <w:rPr>
          <w:rFonts w:ascii="Times New Roman" w:hAnsi="Times New Roman" w:cs="Times New Roman"/>
          <w:bCs/>
          <w:iCs/>
          <w:color w:val="auto"/>
          <w:spacing w:val="-2"/>
          <w:sz w:val="28"/>
          <w:szCs w:val="28"/>
          <w:lang w:val="it-IT"/>
        </w:rPr>
        <w:t>;</w:t>
      </w:r>
      <w:r w:rsidR="00E22BA7" w:rsidRPr="00ED7A06">
        <w:rPr>
          <w:rFonts w:ascii="Times New Roman" w:hAnsi="Times New Roman" w:cs="Times New Roman"/>
          <w:bCs/>
          <w:iCs/>
          <w:color w:val="auto"/>
          <w:spacing w:val="-2"/>
          <w:sz w:val="28"/>
          <w:szCs w:val="28"/>
          <w:lang w:val="it-IT"/>
        </w:rPr>
        <w:t xml:space="preserve"> </w:t>
      </w:r>
      <w:r w:rsidR="00E22BA7" w:rsidRPr="00ED7A06">
        <w:rPr>
          <w:rFonts w:ascii="Times New Roman" w:hAnsi="Times New Roman" w:cs="Times New Roman"/>
          <w:color w:val="auto"/>
          <w:spacing w:val="-2"/>
          <w:sz w:val="28"/>
          <w:szCs w:val="28"/>
          <w:shd w:val="clear" w:color="auto" w:fill="FFFFFF"/>
        </w:rPr>
        <w:t xml:space="preserve">Sở </w:t>
      </w:r>
      <w:r w:rsidR="00BD3562" w:rsidRPr="00ED7A06">
        <w:rPr>
          <w:rFonts w:ascii="Times New Roman" w:hAnsi="Times New Roman" w:cs="Times New Roman"/>
          <w:color w:val="auto"/>
          <w:spacing w:val="-2"/>
          <w:sz w:val="28"/>
          <w:szCs w:val="28"/>
          <w:lang w:val="en-US"/>
        </w:rPr>
        <w:t xml:space="preserve">Tài chính </w:t>
      </w:r>
      <w:r w:rsidR="00E22BA7" w:rsidRPr="00ED7A06">
        <w:rPr>
          <w:rFonts w:ascii="Times New Roman" w:hAnsi="Times New Roman" w:cs="Times New Roman"/>
          <w:color w:val="auto"/>
          <w:spacing w:val="-2"/>
          <w:sz w:val="28"/>
          <w:szCs w:val="28"/>
          <w:shd w:val="clear" w:color="auto" w:fill="FFFFFF"/>
        </w:rPr>
        <w:t>đã tiếp thu, hoàn thiện dự thảo Nghị quyết và gửi Sở Tư pháp thẩm định.</w:t>
      </w:r>
    </w:p>
    <w:p w14:paraId="31717F23" w14:textId="3BE79A2C" w:rsidR="00E22BA7" w:rsidRPr="00ED7A06" w:rsidRDefault="00E22BA7" w:rsidP="00AE6300">
      <w:pPr>
        <w:pStyle w:val="NormalWeb"/>
        <w:widowControl w:val="0"/>
        <w:shd w:val="clear" w:color="auto" w:fill="FFFFFF"/>
        <w:spacing w:before="120" w:line="360" w:lineRule="exact"/>
        <w:ind w:firstLine="567"/>
        <w:jc w:val="both"/>
        <w:rPr>
          <w:sz w:val="28"/>
          <w:szCs w:val="28"/>
        </w:rPr>
      </w:pPr>
      <w:bookmarkStart w:id="6" w:name="_Hlk211524159"/>
      <w:r w:rsidRPr="00ED7A06">
        <w:rPr>
          <w:sz w:val="28"/>
          <w:szCs w:val="28"/>
          <w:lang w:val="vi-VN"/>
        </w:rPr>
        <w:t>Ngày</w:t>
      </w:r>
      <w:r w:rsidR="002273FD" w:rsidRPr="00ED7A06">
        <w:rPr>
          <w:sz w:val="28"/>
          <w:szCs w:val="28"/>
        </w:rPr>
        <w:t xml:space="preserve"> </w:t>
      </w:r>
      <w:r w:rsidR="000319BE" w:rsidRPr="00ED7A06">
        <w:rPr>
          <w:sz w:val="28"/>
          <w:szCs w:val="28"/>
        </w:rPr>
        <w:t>…..</w:t>
      </w:r>
      <w:r w:rsidRPr="00ED7A06">
        <w:rPr>
          <w:sz w:val="28"/>
          <w:szCs w:val="28"/>
        </w:rPr>
        <w:t>,</w:t>
      </w:r>
      <w:r w:rsidRPr="00ED7A06">
        <w:rPr>
          <w:sz w:val="28"/>
          <w:szCs w:val="28"/>
          <w:lang w:val="vi-VN"/>
        </w:rPr>
        <w:t xml:space="preserve"> Sở Tư pháp đã ban hành Báo cáo số </w:t>
      </w:r>
      <w:r w:rsidR="000319BE" w:rsidRPr="00ED7A06">
        <w:rPr>
          <w:sz w:val="28"/>
          <w:szCs w:val="28"/>
        </w:rPr>
        <w:t>…..</w:t>
      </w:r>
      <w:r w:rsidR="002273FD" w:rsidRPr="00ED7A06">
        <w:rPr>
          <w:sz w:val="28"/>
          <w:szCs w:val="28"/>
        </w:rPr>
        <w:t>/STP-XDKTVBQPPL</w:t>
      </w:r>
      <w:r w:rsidRPr="00ED7A06">
        <w:rPr>
          <w:sz w:val="28"/>
          <w:szCs w:val="28"/>
          <w:lang w:val="vi-VN"/>
        </w:rPr>
        <w:t xml:space="preserve"> về </w:t>
      </w:r>
      <w:r w:rsidRPr="00ED7A06">
        <w:rPr>
          <w:sz w:val="28"/>
          <w:szCs w:val="28"/>
          <w:lang w:val="vi-VN"/>
        </w:rPr>
        <w:lastRenderedPageBreak/>
        <w:t xml:space="preserve">việc thẩm định dự thảo văn bản quy phạm pháp luật. Căn cứ Báo cáo thẩm định của Sở Tư pháp, Sở </w:t>
      </w:r>
      <w:r w:rsidR="00BD3562" w:rsidRPr="00ED7A06">
        <w:rPr>
          <w:sz w:val="28"/>
          <w:szCs w:val="28"/>
        </w:rPr>
        <w:t xml:space="preserve">Tài chính </w:t>
      </w:r>
      <w:r w:rsidRPr="00ED7A06">
        <w:rPr>
          <w:sz w:val="28"/>
          <w:szCs w:val="28"/>
          <w:lang w:val="vi-VN"/>
        </w:rPr>
        <w:t xml:space="preserve">đã bổ sung </w:t>
      </w:r>
      <w:r w:rsidRPr="00ED7A06">
        <w:rPr>
          <w:sz w:val="28"/>
          <w:szCs w:val="28"/>
        </w:rPr>
        <w:t>vào</w:t>
      </w:r>
      <w:r w:rsidRPr="00ED7A06">
        <w:rPr>
          <w:sz w:val="28"/>
          <w:szCs w:val="28"/>
          <w:lang w:val="vi-VN"/>
        </w:rPr>
        <w:t xml:space="preserve"> dự thảo </w:t>
      </w:r>
      <w:r w:rsidRPr="00ED7A06">
        <w:rPr>
          <w:sz w:val="28"/>
          <w:szCs w:val="28"/>
        </w:rPr>
        <w:t>cuối cùng</w:t>
      </w:r>
      <w:r w:rsidRPr="00ED7A06">
        <w:rPr>
          <w:sz w:val="28"/>
          <w:szCs w:val="28"/>
          <w:lang w:val="vi-VN"/>
        </w:rPr>
        <w:t xml:space="preserve"> để báo cáo </w:t>
      </w:r>
      <w:r w:rsidR="002273FD" w:rsidRPr="00ED7A06">
        <w:rPr>
          <w:sz w:val="28"/>
          <w:szCs w:val="28"/>
        </w:rPr>
        <w:t>UBND</w:t>
      </w:r>
      <w:r w:rsidRPr="00ED7A06">
        <w:rPr>
          <w:sz w:val="28"/>
          <w:szCs w:val="28"/>
          <w:lang w:val="vi-VN"/>
        </w:rPr>
        <w:t xml:space="preserve"> </w:t>
      </w:r>
      <w:r w:rsidRPr="00ED7A06">
        <w:rPr>
          <w:sz w:val="28"/>
          <w:szCs w:val="28"/>
        </w:rPr>
        <w:t>thành phố</w:t>
      </w:r>
      <w:r w:rsidRPr="00ED7A06">
        <w:rPr>
          <w:sz w:val="28"/>
          <w:szCs w:val="28"/>
          <w:lang w:val="vi-VN"/>
        </w:rPr>
        <w:t xml:space="preserve"> xem xét</w:t>
      </w:r>
      <w:bookmarkEnd w:id="6"/>
      <w:r w:rsidRPr="00ED7A06">
        <w:rPr>
          <w:sz w:val="28"/>
          <w:szCs w:val="28"/>
        </w:rPr>
        <w:t>.</w:t>
      </w:r>
      <w:r w:rsidRPr="00ED7A06">
        <w:rPr>
          <w:sz w:val="28"/>
          <w:szCs w:val="28"/>
          <w:lang w:val="vi-VN"/>
        </w:rPr>
        <w:t xml:space="preserve"> </w:t>
      </w:r>
    </w:p>
    <w:p w14:paraId="6A273735" w14:textId="75E88DD3" w:rsidR="00AB2FA9" w:rsidRPr="00ED7A06" w:rsidRDefault="00E22BA7" w:rsidP="00AE6300">
      <w:pPr>
        <w:pStyle w:val="NormalWeb"/>
        <w:widowControl w:val="0"/>
        <w:shd w:val="clear" w:color="auto" w:fill="FFFFFF"/>
        <w:spacing w:before="120" w:line="360" w:lineRule="exact"/>
        <w:ind w:firstLine="567"/>
        <w:jc w:val="both"/>
        <w:rPr>
          <w:b/>
          <w:sz w:val="28"/>
          <w:szCs w:val="28"/>
        </w:rPr>
      </w:pPr>
      <w:r w:rsidRPr="00ED7A06">
        <w:rPr>
          <w:sz w:val="28"/>
          <w:szCs w:val="28"/>
        </w:rPr>
        <w:t>Sau khi nhận được Tờ trình số ..../TTr-S</w:t>
      </w:r>
      <w:r w:rsidR="00BD3562" w:rsidRPr="00ED7A06">
        <w:rPr>
          <w:sz w:val="28"/>
          <w:szCs w:val="28"/>
        </w:rPr>
        <w:t>TC</w:t>
      </w:r>
      <w:r w:rsidRPr="00ED7A06">
        <w:rPr>
          <w:sz w:val="28"/>
          <w:szCs w:val="28"/>
        </w:rPr>
        <w:t xml:space="preserve"> ngày ..../..../202</w:t>
      </w:r>
      <w:r w:rsidR="000319BE" w:rsidRPr="00ED7A06">
        <w:rPr>
          <w:sz w:val="28"/>
          <w:szCs w:val="28"/>
        </w:rPr>
        <w:t>6</w:t>
      </w:r>
      <w:r w:rsidRPr="00ED7A06">
        <w:rPr>
          <w:sz w:val="28"/>
          <w:szCs w:val="28"/>
        </w:rPr>
        <w:t xml:space="preserve"> của Sở </w:t>
      </w:r>
      <w:r w:rsidR="00BD3562" w:rsidRPr="00ED7A06">
        <w:rPr>
          <w:sz w:val="28"/>
          <w:szCs w:val="28"/>
        </w:rPr>
        <w:t xml:space="preserve">Tài chính </w:t>
      </w:r>
      <w:r w:rsidRPr="00ED7A06">
        <w:rPr>
          <w:sz w:val="28"/>
          <w:szCs w:val="28"/>
        </w:rPr>
        <w:t>về việc đề nghị trình</w:t>
      </w:r>
      <w:r w:rsidRPr="00ED7A06">
        <w:rPr>
          <w:b/>
          <w:bCs/>
          <w:sz w:val="28"/>
          <w:szCs w:val="28"/>
        </w:rPr>
        <w:t xml:space="preserve"> </w:t>
      </w:r>
      <w:r w:rsidR="00D55EA2" w:rsidRPr="00ED7A06">
        <w:rPr>
          <w:bCs/>
          <w:sz w:val="28"/>
          <w:szCs w:val="28"/>
        </w:rPr>
        <w:t>Hội đồng nhân dân thành phố</w:t>
      </w:r>
      <w:r w:rsidRPr="00ED7A06">
        <w:rPr>
          <w:bCs/>
          <w:sz w:val="28"/>
          <w:szCs w:val="28"/>
        </w:rPr>
        <w:t xml:space="preserve"> xem xét thông qua </w:t>
      </w:r>
      <w:r w:rsidR="00224D00" w:rsidRPr="00ED7A06">
        <w:rPr>
          <w:sz w:val="28"/>
          <w:szCs w:val="28"/>
        </w:rPr>
        <w:t xml:space="preserve">Nghị quyết </w:t>
      </w:r>
      <w:r w:rsidR="000319BE" w:rsidRPr="00ED7A06">
        <w:rPr>
          <w:spacing w:val="-2"/>
          <w:sz w:val="28"/>
          <w:szCs w:val="28"/>
        </w:rPr>
        <w:t>quy định nguyên tắc, tiêu chí, định mức phân bổ ngân sách nhà nước và tỷ lệ vốn đối ứng ngân sách địa phương thực hiện Chương trình mục tiêu quốc gia xây dựng nông thôn mới, giảm nghèo bền vững và phát triển kinh tế - xã hội vùng đồng bào dân tộc thiểu số và miền núi giai đoạn 2026-2030 trên địa bàn thành phố Huế</w:t>
      </w:r>
      <w:r w:rsidRPr="00ED7A06">
        <w:rPr>
          <w:sz w:val="28"/>
          <w:szCs w:val="28"/>
        </w:rPr>
        <w:t xml:space="preserve">; Uỷ ban nhân dân thành phố đã tổ chức lấy ý kiến của các thành viên Ủy ban và Văn phòng Uỷ ban nhân dân thành phố đã phối hợp với Sở </w:t>
      </w:r>
      <w:r w:rsidR="00BD3562" w:rsidRPr="00ED7A06">
        <w:rPr>
          <w:sz w:val="28"/>
          <w:szCs w:val="28"/>
        </w:rPr>
        <w:t xml:space="preserve">Tài chính </w:t>
      </w:r>
      <w:r w:rsidRPr="00ED7A06">
        <w:rPr>
          <w:sz w:val="28"/>
          <w:szCs w:val="28"/>
        </w:rPr>
        <w:t>rà soát, hoàn chỉnh</w:t>
      </w:r>
      <w:r w:rsidRPr="00ED7A06">
        <w:rPr>
          <w:sz w:val="28"/>
          <w:szCs w:val="28"/>
          <w:lang w:val="vi-VN"/>
        </w:rPr>
        <w:t xml:space="preserve"> </w:t>
      </w:r>
      <w:r w:rsidRPr="00ED7A06">
        <w:rPr>
          <w:sz w:val="28"/>
          <w:szCs w:val="28"/>
        </w:rPr>
        <w:t>Dự thảo, trình</w:t>
      </w:r>
      <w:r w:rsidRPr="00ED7A06">
        <w:rPr>
          <w:sz w:val="28"/>
          <w:szCs w:val="28"/>
          <w:lang w:val="vi-VN"/>
        </w:rPr>
        <w:t xml:space="preserve"> </w:t>
      </w:r>
      <w:r w:rsidRPr="00ED7A06">
        <w:rPr>
          <w:sz w:val="28"/>
          <w:szCs w:val="28"/>
        </w:rPr>
        <w:t>Uỷ ban nhân dân</w:t>
      </w:r>
      <w:r w:rsidRPr="00ED7A06">
        <w:rPr>
          <w:sz w:val="28"/>
          <w:szCs w:val="28"/>
          <w:lang w:val="vi-VN"/>
        </w:rPr>
        <w:t xml:space="preserve"> </w:t>
      </w:r>
      <w:r w:rsidRPr="00ED7A06">
        <w:rPr>
          <w:sz w:val="28"/>
          <w:szCs w:val="28"/>
        </w:rPr>
        <w:t>thành phố,</w:t>
      </w:r>
      <w:r w:rsidRPr="00ED7A06">
        <w:rPr>
          <w:sz w:val="28"/>
          <w:szCs w:val="28"/>
          <w:lang w:val="vi-VN"/>
        </w:rPr>
        <w:t xml:space="preserve"> </w:t>
      </w:r>
      <w:r w:rsidRPr="00ED7A06">
        <w:rPr>
          <w:sz w:val="28"/>
          <w:szCs w:val="28"/>
        </w:rPr>
        <w:t>báo cáo</w:t>
      </w:r>
      <w:r w:rsidRPr="00ED7A06">
        <w:rPr>
          <w:sz w:val="28"/>
          <w:szCs w:val="28"/>
          <w:lang w:val="vi-VN"/>
        </w:rPr>
        <w:t xml:space="preserve"> </w:t>
      </w:r>
      <w:r w:rsidRPr="00ED7A06">
        <w:rPr>
          <w:sz w:val="28"/>
          <w:szCs w:val="28"/>
        </w:rPr>
        <w:t>Hội đồng nhân dân</w:t>
      </w:r>
      <w:r w:rsidRPr="00ED7A06">
        <w:rPr>
          <w:sz w:val="28"/>
          <w:szCs w:val="28"/>
          <w:lang w:val="vi-VN"/>
        </w:rPr>
        <w:t xml:space="preserve"> </w:t>
      </w:r>
      <w:r w:rsidRPr="00ED7A06">
        <w:rPr>
          <w:sz w:val="28"/>
          <w:szCs w:val="28"/>
        </w:rPr>
        <w:t>thành phố</w:t>
      </w:r>
      <w:r w:rsidRPr="00ED7A06">
        <w:rPr>
          <w:sz w:val="28"/>
          <w:szCs w:val="28"/>
          <w:lang w:val="vi-VN"/>
        </w:rPr>
        <w:t xml:space="preserve"> thông qua tại kỳ họp thứ </w:t>
      </w:r>
      <w:r w:rsidRPr="00ED7A06">
        <w:rPr>
          <w:sz w:val="28"/>
          <w:szCs w:val="28"/>
        </w:rPr>
        <w:t>….</w:t>
      </w:r>
      <w:r w:rsidRPr="00ED7A06">
        <w:rPr>
          <w:sz w:val="28"/>
          <w:szCs w:val="28"/>
          <w:lang w:val="vi-VN"/>
        </w:rPr>
        <w:t>, Hội đồng nhân dân</w:t>
      </w:r>
      <w:r w:rsidRPr="00ED7A06">
        <w:rPr>
          <w:sz w:val="28"/>
          <w:szCs w:val="28"/>
        </w:rPr>
        <w:t xml:space="preserve"> thành phố khóa VIII</w:t>
      </w:r>
      <w:r w:rsidRPr="00ED7A06">
        <w:rPr>
          <w:sz w:val="28"/>
          <w:szCs w:val="28"/>
          <w:lang w:val="vi-VN"/>
        </w:rPr>
        <w:t>.</w:t>
      </w:r>
    </w:p>
    <w:p w14:paraId="7D7DCFC1" w14:textId="4D9D9A8F" w:rsidR="0061133B" w:rsidRPr="00ED7A06" w:rsidRDefault="00196350" w:rsidP="00AE6300">
      <w:pPr>
        <w:tabs>
          <w:tab w:val="right" w:leader="dot" w:pos="7920"/>
        </w:tabs>
        <w:spacing w:before="240" w:line="360" w:lineRule="exact"/>
        <w:ind w:firstLine="567"/>
        <w:jc w:val="both"/>
        <w:rPr>
          <w:rFonts w:ascii="Times New Roman" w:hAnsi="Times New Roman" w:cs="Times New Roman"/>
          <w:b/>
          <w:color w:val="auto"/>
          <w:sz w:val="28"/>
          <w:szCs w:val="28"/>
        </w:rPr>
      </w:pPr>
      <w:bookmarkStart w:id="7" w:name="_Hlk211524194"/>
      <w:r w:rsidRPr="00ED7A06">
        <w:rPr>
          <w:rFonts w:ascii="Times New Roman" w:hAnsi="Times New Roman" w:cs="Times New Roman"/>
          <w:b/>
          <w:color w:val="auto"/>
          <w:sz w:val="28"/>
          <w:szCs w:val="28"/>
        </w:rPr>
        <w:t>I</w:t>
      </w:r>
      <w:r w:rsidR="0061133B" w:rsidRPr="00ED7A06">
        <w:rPr>
          <w:rFonts w:ascii="Times New Roman" w:hAnsi="Times New Roman" w:cs="Times New Roman"/>
          <w:b/>
          <w:color w:val="auto"/>
          <w:sz w:val="28"/>
          <w:szCs w:val="28"/>
        </w:rPr>
        <w:t>V. BỐ CỤC VÀ NỘI DUNG CƠ BẢN CỦA DỰ THẢO VĂN BẢN</w:t>
      </w:r>
    </w:p>
    <w:p w14:paraId="31D5575E" w14:textId="77777777" w:rsidR="000319BE" w:rsidRPr="00ED7A06" w:rsidRDefault="000319BE" w:rsidP="000319BE">
      <w:pPr>
        <w:spacing w:before="120" w:line="340" w:lineRule="exact"/>
        <w:ind w:firstLine="567"/>
        <w:jc w:val="both"/>
        <w:rPr>
          <w:rFonts w:ascii="Times New Roman" w:hAnsi="Times New Roman" w:cs="Times New Roman"/>
          <w:b/>
          <w:sz w:val="28"/>
          <w:szCs w:val="28"/>
        </w:rPr>
      </w:pPr>
      <w:r w:rsidRPr="00ED7A06">
        <w:rPr>
          <w:rFonts w:ascii="Times New Roman" w:hAnsi="Times New Roman" w:cs="Times New Roman"/>
          <w:b/>
          <w:sz w:val="28"/>
          <w:szCs w:val="28"/>
        </w:rPr>
        <w:t>1. Bố cục của dự thảo Nghị quyết</w:t>
      </w:r>
    </w:p>
    <w:p w14:paraId="60858CC9" w14:textId="77777777" w:rsidR="000319BE" w:rsidRPr="00ED7A06" w:rsidRDefault="000319BE" w:rsidP="000319BE">
      <w:pPr>
        <w:spacing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Dự thảo Nghị quyết quy định nguyên tắc, tiêu chí, định mức phân bổ ngân sách nhà nước và tỷ lệ vốn đối ứng ngân sách địa phương thực hiện Chương trình mục tiêu quốc gia xây dựng nông thôn mới, giảm nghèo bền vững và phát triển kinh tế - xã hội vùng đồng bào dân tộc thiểu số và miền núi giai đoạn 2026-2030 trên địa bàn thành phố Huế gồm 03 Chương, 9 Điều, cụ thể:</w:t>
      </w:r>
    </w:p>
    <w:p w14:paraId="7E76DA7A"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b/>
          <w:sz w:val="28"/>
          <w:szCs w:val="28"/>
        </w:rPr>
        <w:t>Chương I</w:t>
      </w:r>
      <w:r w:rsidRPr="00ED7A06">
        <w:rPr>
          <w:rFonts w:ascii="Times New Roman" w:hAnsi="Times New Roman" w:cs="Times New Roman"/>
          <w:sz w:val="28"/>
          <w:szCs w:val="28"/>
        </w:rPr>
        <w:t>. Những quy định chung, gồm 02 Điều:</w:t>
      </w:r>
    </w:p>
    <w:p w14:paraId="30A863E5"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Điều 1. Phạm vi điều chỉnh</w:t>
      </w:r>
    </w:p>
    <w:p w14:paraId="470D1F7C"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Điều 2. Đối tượng áp dụng</w:t>
      </w:r>
    </w:p>
    <w:p w14:paraId="5D7DA2F9"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b/>
          <w:sz w:val="28"/>
          <w:szCs w:val="28"/>
        </w:rPr>
        <w:t>Chương II</w:t>
      </w:r>
      <w:r w:rsidRPr="00ED7A06">
        <w:rPr>
          <w:rFonts w:ascii="Times New Roman" w:hAnsi="Times New Roman" w:cs="Times New Roman"/>
          <w:sz w:val="28"/>
          <w:szCs w:val="28"/>
        </w:rPr>
        <w:t xml:space="preserve">. </w:t>
      </w:r>
      <w:r w:rsidRPr="00ED7A06">
        <w:rPr>
          <w:rFonts w:ascii="Times New Roman" w:hAnsi="Times New Roman" w:cs="Times New Roman"/>
          <w:bCs/>
          <w:sz w:val="28"/>
          <w:szCs w:val="28"/>
        </w:rPr>
        <w:t>Nguyên tắc, tiêu chí và định mức phân bổ vốn ngân sách trung ương và ngân sách địa phương</w:t>
      </w:r>
      <w:r w:rsidRPr="00ED7A06">
        <w:rPr>
          <w:rFonts w:ascii="Times New Roman" w:hAnsi="Times New Roman" w:cs="Times New Roman"/>
          <w:sz w:val="28"/>
          <w:szCs w:val="28"/>
        </w:rPr>
        <w:t xml:space="preserve">, gồm 05 Điều: </w:t>
      </w:r>
    </w:p>
    <w:p w14:paraId="37E21CE0"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Điều 3. Nguyên tắc phân bổ.</w:t>
      </w:r>
    </w:p>
    <w:p w14:paraId="787A7EDC" w14:textId="77777777" w:rsidR="000319BE" w:rsidRPr="00ED7A06" w:rsidRDefault="000319BE" w:rsidP="000319BE">
      <w:pPr>
        <w:spacing w:before="60" w:line="340" w:lineRule="exact"/>
        <w:ind w:firstLine="567"/>
        <w:jc w:val="both"/>
        <w:rPr>
          <w:rFonts w:ascii="Times New Roman" w:hAnsi="Times New Roman" w:cs="Times New Roman"/>
          <w:bCs/>
          <w:sz w:val="28"/>
          <w:szCs w:val="28"/>
        </w:rPr>
      </w:pPr>
      <w:bookmarkStart w:id="8" w:name="_Hlk57298250"/>
      <w:r w:rsidRPr="00ED7A06">
        <w:rPr>
          <w:rFonts w:ascii="Times New Roman" w:hAnsi="Times New Roman" w:cs="Times New Roman"/>
          <w:bCs/>
          <w:sz w:val="28"/>
          <w:szCs w:val="28"/>
        </w:rPr>
        <w:t>Điều 4. Tiêu chí phân bổ vốn cho các sở, ban ngành, mặt trận.</w:t>
      </w:r>
    </w:p>
    <w:p w14:paraId="0E61B4B0" w14:textId="77777777" w:rsidR="000319BE" w:rsidRPr="00ED7A06" w:rsidRDefault="000319BE" w:rsidP="000319BE">
      <w:pPr>
        <w:spacing w:before="60" w:line="340" w:lineRule="exact"/>
        <w:ind w:firstLine="567"/>
        <w:jc w:val="both"/>
        <w:rPr>
          <w:rFonts w:ascii="Times New Roman" w:hAnsi="Times New Roman" w:cs="Times New Roman"/>
          <w:bCs/>
          <w:sz w:val="28"/>
          <w:szCs w:val="28"/>
        </w:rPr>
      </w:pPr>
      <w:bookmarkStart w:id="9" w:name="_Hlk57299477"/>
      <w:bookmarkEnd w:id="8"/>
      <w:r w:rsidRPr="00ED7A06">
        <w:rPr>
          <w:rFonts w:ascii="Times New Roman" w:hAnsi="Times New Roman" w:cs="Times New Roman"/>
          <w:bCs/>
          <w:sz w:val="28"/>
          <w:szCs w:val="28"/>
        </w:rPr>
        <w:t>Điều 5. Tiêu chí phân bổ vốn ngân sách trung ương cho xã.</w:t>
      </w:r>
    </w:p>
    <w:bookmarkEnd w:id="9"/>
    <w:p w14:paraId="555D73AA" w14:textId="77777777" w:rsidR="000319BE" w:rsidRPr="00ED7A06" w:rsidRDefault="000319BE" w:rsidP="000319BE">
      <w:pPr>
        <w:spacing w:before="60" w:line="340" w:lineRule="exact"/>
        <w:ind w:firstLine="567"/>
        <w:jc w:val="both"/>
        <w:rPr>
          <w:rFonts w:ascii="Times New Roman" w:hAnsi="Times New Roman" w:cs="Times New Roman"/>
          <w:bCs/>
          <w:spacing w:val="4"/>
          <w:sz w:val="28"/>
          <w:szCs w:val="28"/>
        </w:rPr>
      </w:pPr>
      <w:r w:rsidRPr="00ED7A06">
        <w:rPr>
          <w:rFonts w:ascii="Times New Roman" w:hAnsi="Times New Roman" w:cs="Times New Roman"/>
          <w:bCs/>
          <w:sz w:val="28"/>
          <w:szCs w:val="28"/>
        </w:rPr>
        <w:t>Điều 6. Tiêu chí phân bổ vốn ngân sách địa phương cho cấp xã</w:t>
      </w:r>
      <w:r w:rsidRPr="00ED7A06">
        <w:rPr>
          <w:rFonts w:ascii="Times New Roman" w:hAnsi="Times New Roman" w:cs="Times New Roman"/>
          <w:bCs/>
          <w:spacing w:val="4"/>
          <w:sz w:val="28"/>
          <w:szCs w:val="28"/>
        </w:rPr>
        <w:t>.</w:t>
      </w:r>
    </w:p>
    <w:p w14:paraId="7D2B35A4" w14:textId="77777777" w:rsidR="000319BE" w:rsidRPr="00ED7A06" w:rsidRDefault="000319BE" w:rsidP="000319BE">
      <w:pPr>
        <w:spacing w:before="60" w:line="340" w:lineRule="exact"/>
        <w:ind w:firstLine="567"/>
        <w:jc w:val="both"/>
        <w:rPr>
          <w:rFonts w:ascii="Times New Roman" w:hAnsi="Times New Roman" w:cs="Times New Roman"/>
          <w:bCs/>
          <w:sz w:val="28"/>
          <w:szCs w:val="28"/>
        </w:rPr>
      </w:pPr>
      <w:r w:rsidRPr="00ED7A06">
        <w:rPr>
          <w:rFonts w:ascii="Times New Roman" w:hAnsi="Times New Roman" w:cs="Times New Roman"/>
          <w:bCs/>
          <w:sz w:val="28"/>
          <w:szCs w:val="28"/>
        </w:rPr>
        <w:t>Điều 7. Tỷ lệ vốn đối ứng ngân sách địa phương.</w:t>
      </w:r>
    </w:p>
    <w:p w14:paraId="7DB5E290" w14:textId="77777777" w:rsidR="000319BE" w:rsidRPr="00ED7A06" w:rsidRDefault="000319BE" w:rsidP="000319BE">
      <w:pPr>
        <w:spacing w:before="60" w:line="340" w:lineRule="exact"/>
        <w:ind w:firstLine="567"/>
        <w:jc w:val="both"/>
        <w:rPr>
          <w:rFonts w:ascii="Times New Roman" w:hAnsi="Times New Roman" w:cs="Times New Roman"/>
          <w:bCs/>
          <w:sz w:val="28"/>
          <w:szCs w:val="28"/>
        </w:rPr>
      </w:pPr>
      <w:r w:rsidRPr="00ED7A06">
        <w:rPr>
          <w:rFonts w:ascii="Times New Roman" w:hAnsi="Times New Roman" w:cs="Times New Roman"/>
          <w:b/>
          <w:sz w:val="28"/>
          <w:szCs w:val="28"/>
        </w:rPr>
        <w:t>Chương III</w:t>
      </w:r>
      <w:r w:rsidRPr="00ED7A06">
        <w:rPr>
          <w:rFonts w:ascii="Times New Roman" w:hAnsi="Times New Roman" w:cs="Times New Roman"/>
          <w:sz w:val="28"/>
          <w:szCs w:val="28"/>
        </w:rPr>
        <w:t>. Điều khoản thi hành, gồm 02 Điều:</w:t>
      </w:r>
    </w:p>
    <w:p w14:paraId="45C1B69B"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Điều 8. Hiệu lực thi hành.</w:t>
      </w:r>
    </w:p>
    <w:p w14:paraId="285907F9" w14:textId="338741BC" w:rsidR="002F370C" w:rsidRPr="00ED7A06" w:rsidRDefault="000319BE" w:rsidP="000319BE">
      <w:pPr>
        <w:tabs>
          <w:tab w:val="right" w:leader="dot" w:pos="7920"/>
        </w:tabs>
        <w:spacing w:before="120" w:line="360" w:lineRule="exact"/>
        <w:ind w:firstLine="567"/>
        <w:jc w:val="both"/>
        <w:rPr>
          <w:rFonts w:ascii="Times New Roman" w:hAnsi="Times New Roman" w:cs="Times New Roman"/>
          <w:sz w:val="28"/>
          <w:szCs w:val="28"/>
          <w:lang w:val="en-US"/>
        </w:rPr>
      </w:pPr>
      <w:r w:rsidRPr="00ED7A06">
        <w:rPr>
          <w:rFonts w:ascii="Times New Roman" w:hAnsi="Times New Roman" w:cs="Times New Roman"/>
          <w:sz w:val="28"/>
          <w:szCs w:val="28"/>
        </w:rPr>
        <w:t>Điều 9. Tổ chức thực hiện.</w:t>
      </w:r>
    </w:p>
    <w:p w14:paraId="05CC3479" w14:textId="77777777" w:rsidR="000319BE" w:rsidRPr="00ED7A06" w:rsidRDefault="000319BE" w:rsidP="000319BE">
      <w:pPr>
        <w:spacing w:before="120" w:line="340" w:lineRule="exact"/>
        <w:ind w:firstLine="567"/>
        <w:jc w:val="both"/>
        <w:rPr>
          <w:rFonts w:ascii="Times New Roman" w:hAnsi="Times New Roman" w:cs="Times New Roman"/>
          <w:b/>
          <w:sz w:val="28"/>
          <w:szCs w:val="28"/>
        </w:rPr>
      </w:pPr>
      <w:r w:rsidRPr="00ED7A06">
        <w:rPr>
          <w:rFonts w:ascii="Times New Roman" w:hAnsi="Times New Roman" w:cs="Times New Roman"/>
          <w:b/>
          <w:sz w:val="28"/>
          <w:szCs w:val="28"/>
        </w:rPr>
        <w:t>2. Nội dung cơ bản</w:t>
      </w:r>
      <w:r w:rsidRPr="00ED7A06">
        <w:rPr>
          <w:rFonts w:ascii="Times New Roman" w:hAnsi="Times New Roman" w:cs="Times New Roman"/>
          <w:sz w:val="28"/>
          <w:szCs w:val="28"/>
        </w:rPr>
        <w:t xml:space="preserve"> </w:t>
      </w:r>
      <w:r w:rsidRPr="00ED7A06">
        <w:rPr>
          <w:rFonts w:ascii="Times New Roman" w:hAnsi="Times New Roman" w:cs="Times New Roman"/>
          <w:b/>
          <w:sz w:val="28"/>
          <w:szCs w:val="28"/>
        </w:rPr>
        <w:t>của Nghị quyết</w:t>
      </w:r>
    </w:p>
    <w:p w14:paraId="501D17C9" w14:textId="608F6159" w:rsidR="002F370C" w:rsidRPr="00ED7A06" w:rsidRDefault="000319BE" w:rsidP="000319BE">
      <w:pPr>
        <w:tabs>
          <w:tab w:val="right" w:leader="dot" w:pos="7920"/>
        </w:tabs>
        <w:spacing w:before="120" w:line="360" w:lineRule="exact"/>
        <w:ind w:firstLine="567"/>
        <w:jc w:val="both"/>
        <w:rPr>
          <w:rFonts w:ascii="Times New Roman" w:hAnsi="Times New Roman" w:cs="Times New Roman"/>
          <w:sz w:val="28"/>
          <w:szCs w:val="28"/>
          <w:lang w:val="en-US"/>
        </w:rPr>
      </w:pPr>
      <w:r w:rsidRPr="00ED7A06">
        <w:rPr>
          <w:rFonts w:ascii="Times New Roman" w:hAnsi="Times New Roman" w:cs="Times New Roman"/>
          <w:sz w:val="28"/>
          <w:szCs w:val="28"/>
        </w:rPr>
        <w:t xml:space="preserve">Nội dung dự thảo Nghị quyết quy định nguyên tắc, tiêu chí, định mức phân bổ ngân sách nhà nước và tỷ lệ vốn đối ứng ngân sách địa phương thực hiện Chương trình mục tiêu quốc gia xây dựng nông thôn mới, giảm nghèo bền vững </w:t>
      </w:r>
      <w:r w:rsidRPr="00ED7A06">
        <w:rPr>
          <w:rFonts w:ascii="Times New Roman" w:hAnsi="Times New Roman" w:cs="Times New Roman"/>
          <w:sz w:val="28"/>
          <w:szCs w:val="28"/>
        </w:rPr>
        <w:lastRenderedPageBreak/>
        <w:t>và phát triển kinh tế - xã hội vùng đồng bào dân tộc thiểu số và miền núi giai đoạn 2026-2030 trên địa bàn thành phố Huế được xây dựng trên cơ sở tuân thủ theo các quy định tại Quyết định số 16/2026/QĐ-TTg. Trong đó, quy định chi tiết nguyên tắc, tiêu chí và định mức phân bổ vốn ngân sách trung ương, tỷ lệ đối ứng ngân sách địa phương như sau:</w:t>
      </w:r>
    </w:p>
    <w:p w14:paraId="2D7229FA" w14:textId="4B457C05" w:rsidR="000319BE" w:rsidRPr="00ED7A06" w:rsidRDefault="000319BE" w:rsidP="000319BE">
      <w:pPr>
        <w:pStyle w:val="BodyText2a"/>
        <w:spacing w:before="240" w:line="340" w:lineRule="exact"/>
        <w:ind w:firstLine="567"/>
        <w:jc w:val="both"/>
        <w:outlineLvl w:val="1"/>
        <w:rPr>
          <w:sz w:val="28"/>
          <w:szCs w:val="28"/>
          <w:lang w:val="nl-NL"/>
        </w:rPr>
      </w:pPr>
      <w:r w:rsidRPr="00ED7A06">
        <w:rPr>
          <w:b/>
          <w:sz w:val="28"/>
          <w:szCs w:val="28"/>
          <w:lang w:val="nl-NL"/>
        </w:rPr>
        <w:t>“</w:t>
      </w:r>
      <w:r w:rsidRPr="00ED7A06">
        <w:rPr>
          <w:b/>
          <w:sz w:val="28"/>
          <w:szCs w:val="28"/>
          <w:lang w:val="nl-NL"/>
        </w:rPr>
        <w:t>Điều 1. Phạm vi điều chỉnh</w:t>
      </w:r>
    </w:p>
    <w:p w14:paraId="0FC12A6C" w14:textId="77777777" w:rsidR="000319BE" w:rsidRPr="00ED7A06" w:rsidRDefault="000319BE" w:rsidP="000319BE">
      <w:pPr>
        <w:pStyle w:val="BodyText2a"/>
        <w:spacing w:before="120" w:line="340" w:lineRule="exact"/>
        <w:ind w:firstLine="567"/>
        <w:jc w:val="both"/>
        <w:rPr>
          <w:sz w:val="28"/>
          <w:szCs w:val="28"/>
        </w:rPr>
      </w:pPr>
      <w:r w:rsidRPr="00ED7A06">
        <w:rPr>
          <w:sz w:val="28"/>
          <w:szCs w:val="28"/>
        </w:rPr>
        <w:t xml:space="preserve">Quy định này quy định </w:t>
      </w:r>
      <w:bookmarkStart w:id="10" w:name="_Hlk229403095"/>
      <w:r w:rsidRPr="00ED7A06">
        <w:rPr>
          <w:sz w:val="28"/>
          <w:szCs w:val="28"/>
        </w:rPr>
        <w:t xml:space="preserve">nguyên tắc, tiêu chí, định mức phân bổ ngân sách trung ương và tỷ lệ vốn đối ứng ngân sách của địa phương (bao gồm vốn đầu tư và vốn sự nghiệp) thực hiện </w:t>
      </w:r>
      <w:r w:rsidRPr="00ED7A06">
        <w:rPr>
          <w:sz w:val="28"/>
          <w:szCs w:val="28"/>
          <w:lang w:val="en-US"/>
        </w:rPr>
        <w:t>C</w:t>
      </w:r>
      <w:r w:rsidRPr="00ED7A06">
        <w:rPr>
          <w:sz w:val="28"/>
          <w:szCs w:val="28"/>
        </w:rPr>
        <w:t>hương trình mục tiêu quốc gia xây dựng nông thôn mới, giảm nghèo bền vững và phát triển kinh tế - xã hội vùng đồng bào dân tộc thiểu số và miền núi giai đoạn 2026</w:t>
      </w:r>
      <w:r w:rsidRPr="00ED7A06">
        <w:rPr>
          <w:sz w:val="28"/>
          <w:szCs w:val="28"/>
          <w:lang w:val="en-US"/>
        </w:rPr>
        <w:t>-</w:t>
      </w:r>
      <w:r w:rsidRPr="00ED7A06">
        <w:rPr>
          <w:sz w:val="28"/>
          <w:szCs w:val="28"/>
        </w:rPr>
        <w:t>2030</w:t>
      </w:r>
      <w:bookmarkEnd w:id="10"/>
      <w:r w:rsidRPr="00ED7A06">
        <w:rPr>
          <w:sz w:val="28"/>
          <w:szCs w:val="28"/>
        </w:rPr>
        <w:t xml:space="preserve"> </w:t>
      </w:r>
      <w:r w:rsidRPr="00ED7A06">
        <w:rPr>
          <w:i/>
          <w:iCs/>
          <w:sz w:val="28"/>
          <w:szCs w:val="28"/>
        </w:rPr>
        <w:t xml:space="preserve">(sau đây </w:t>
      </w:r>
      <w:r w:rsidRPr="00ED7A06">
        <w:rPr>
          <w:i/>
          <w:iCs/>
          <w:sz w:val="28"/>
          <w:szCs w:val="28"/>
          <w:lang w:val="en-US"/>
        </w:rPr>
        <w:t>viết</w:t>
      </w:r>
      <w:r w:rsidRPr="00ED7A06">
        <w:rPr>
          <w:i/>
          <w:iCs/>
          <w:sz w:val="28"/>
          <w:szCs w:val="28"/>
        </w:rPr>
        <w:t xml:space="preserve"> tắt là Chương trình)</w:t>
      </w:r>
      <w:r w:rsidRPr="00ED7A06">
        <w:rPr>
          <w:sz w:val="28"/>
          <w:szCs w:val="28"/>
        </w:rPr>
        <w:t>; áp dụng cho các năm ngân sách giai đoạn 2026 - 2030.</w:t>
      </w:r>
    </w:p>
    <w:p w14:paraId="00853978" w14:textId="77777777" w:rsidR="000319BE" w:rsidRPr="00ED7A06" w:rsidRDefault="000319BE" w:rsidP="000319BE">
      <w:pPr>
        <w:pStyle w:val="BodyText2a"/>
        <w:spacing w:before="240" w:line="340" w:lineRule="exact"/>
        <w:ind w:firstLine="567"/>
        <w:jc w:val="both"/>
        <w:outlineLvl w:val="1"/>
        <w:rPr>
          <w:b/>
          <w:sz w:val="28"/>
          <w:szCs w:val="28"/>
          <w:lang w:val="nl-NL"/>
        </w:rPr>
      </w:pPr>
      <w:r w:rsidRPr="00ED7A06">
        <w:rPr>
          <w:b/>
          <w:sz w:val="28"/>
          <w:szCs w:val="28"/>
          <w:lang w:val="nl-NL"/>
        </w:rPr>
        <w:t>Điều 2. Đối tượng áp dụng</w:t>
      </w:r>
    </w:p>
    <w:p w14:paraId="11FA67F8" w14:textId="77777777" w:rsidR="000319BE" w:rsidRPr="00ED7A06" w:rsidRDefault="000319BE" w:rsidP="000319BE">
      <w:pPr>
        <w:pStyle w:val="BodyText2a"/>
        <w:spacing w:before="120" w:line="340" w:lineRule="exact"/>
        <w:ind w:firstLine="567"/>
        <w:jc w:val="both"/>
        <w:rPr>
          <w:sz w:val="28"/>
          <w:szCs w:val="28"/>
          <w:lang w:val="en-US"/>
        </w:rPr>
      </w:pPr>
      <w:r w:rsidRPr="00ED7A06">
        <w:rPr>
          <w:sz w:val="28"/>
          <w:szCs w:val="28"/>
        </w:rPr>
        <w:t xml:space="preserve">1. Các </w:t>
      </w:r>
      <w:r w:rsidRPr="00ED7A06">
        <w:rPr>
          <w:bCs/>
          <w:sz w:val="28"/>
          <w:szCs w:val="28"/>
          <w:lang w:val="nl-NL"/>
        </w:rPr>
        <w:t xml:space="preserve">sở, ban ngành, mặt trận </w:t>
      </w:r>
      <w:r w:rsidRPr="00ED7A06">
        <w:rPr>
          <w:i/>
          <w:iCs/>
          <w:sz w:val="28"/>
          <w:szCs w:val="28"/>
          <w:lang w:val="en-US"/>
        </w:rPr>
        <w:t>(sau đây gọi tắt là đơn vị)</w:t>
      </w:r>
      <w:r w:rsidRPr="00ED7A06">
        <w:rPr>
          <w:sz w:val="28"/>
          <w:szCs w:val="28"/>
          <w:lang w:val="en-US"/>
        </w:rPr>
        <w:t>; UBND</w:t>
      </w:r>
      <w:r w:rsidRPr="00ED7A06">
        <w:rPr>
          <w:sz w:val="28"/>
          <w:szCs w:val="28"/>
        </w:rPr>
        <w:t xml:space="preserve"> các</w:t>
      </w:r>
      <w:r w:rsidRPr="00ED7A06">
        <w:rPr>
          <w:sz w:val="28"/>
          <w:szCs w:val="28"/>
          <w:lang w:val="en-US"/>
        </w:rPr>
        <w:t xml:space="preserve"> xã/phường</w:t>
      </w:r>
      <w:r w:rsidRPr="00ED7A06">
        <w:rPr>
          <w:sz w:val="28"/>
          <w:szCs w:val="28"/>
        </w:rPr>
        <w:t xml:space="preserve"> </w:t>
      </w:r>
      <w:r w:rsidRPr="00ED7A06">
        <w:rPr>
          <w:i/>
          <w:iCs/>
          <w:sz w:val="28"/>
          <w:szCs w:val="28"/>
          <w:lang w:val="en-US"/>
        </w:rPr>
        <w:t xml:space="preserve">(sau đây gọi tắt là địa phương) </w:t>
      </w:r>
      <w:r w:rsidRPr="00ED7A06">
        <w:rPr>
          <w:sz w:val="28"/>
          <w:szCs w:val="28"/>
          <w:lang w:val="en-US"/>
        </w:rPr>
        <w:t>sử dụng vốn ngân sách nhà nước để thực hiện Chương trình giai đoạn 2026-2030 trên địa bàn thành phố Huế.</w:t>
      </w:r>
    </w:p>
    <w:p w14:paraId="4E73517D" w14:textId="77777777" w:rsidR="000319BE" w:rsidRPr="00ED7A06" w:rsidRDefault="000319BE" w:rsidP="000319BE">
      <w:pPr>
        <w:pStyle w:val="BodyText2a"/>
        <w:spacing w:before="120" w:line="340" w:lineRule="exact"/>
        <w:ind w:firstLine="567"/>
        <w:jc w:val="both"/>
        <w:rPr>
          <w:sz w:val="28"/>
          <w:szCs w:val="28"/>
        </w:rPr>
      </w:pPr>
      <w:r w:rsidRPr="00ED7A06">
        <w:rPr>
          <w:sz w:val="28"/>
          <w:szCs w:val="28"/>
        </w:rPr>
        <w:t>2. Cơ quan, tổ chức, cá nhân tham gia hoặc có liên quan đến lập, phê duyệt, tổ chức thực hiện kế hoạch đầu tư công trung hạn và hằng năm, dự toán ngân sách nhà nước hằng năm của Chương trình trên địa bàn thành phố Huế.</w:t>
      </w:r>
    </w:p>
    <w:p w14:paraId="200EB4E0" w14:textId="77777777" w:rsidR="000319BE" w:rsidRPr="00ED7A06" w:rsidRDefault="000319BE" w:rsidP="000319BE">
      <w:pPr>
        <w:pStyle w:val="BodyText2a"/>
        <w:spacing w:before="120" w:line="340" w:lineRule="exact"/>
        <w:ind w:firstLine="567"/>
        <w:jc w:val="both"/>
        <w:outlineLvl w:val="1"/>
        <w:rPr>
          <w:b/>
          <w:sz w:val="28"/>
          <w:szCs w:val="28"/>
          <w:lang w:val="nl-NL"/>
        </w:rPr>
      </w:pPr>
      <w:r w:rsidRPr="00ED7A06">
        <w:rPr>
          <w:b/>
          <w:sz w:val="28"/>
          <w:szCs w:val="28"/>
          <w:lang w:val="nl-NL"/>
        </w:rPr>
        <w:t xml:space="preserve">Điều 3. Nguyên tắc phân bổ </w:t>
      </w:r>
    </w:p>
    <w:p w14:paraId="6F3DC146" w14:textId="77777777" w:rsidR="000319BE" w:rsidRPr="00ED7A06" w:rsidRDefault="000319BE" w:rsidP="000319BE">
      <w:pPr>
        <w:pStyle w:val="BodyText2a"/>
        <w:spacing w:before="120" w:line="340" w:lineRule="exact"/>
        <w:ind w:firstLine="567"/>
        <w:jc w:val="both"/>
        <w:outlineLvl w:val="1"/>
        <w:rPr>
          <w:sz w:val="28"/>
          <w:szCs w:val="28"/>
          <w:lang w:val="nl-NL"/>
        </w:rPr>
      </w:pPr>
      <w:r w:rsidRPr="00ED7A06">
        <w:rPr>
          <w:sz w:val="28"/>
          <w:szCs w:val="28"/>
          <w:lang w:val="nl-NL"/>
        </w:rPr>
        <w:t xml:space="preserve">1. Việc phân bổ vốn nguồn ngân sách nhà nước (bao gồm ngân sách trung ương và ngân sách địa phương) thực hiện Chương trình phải tuân thủ các quy định của Luật Đầu tư công, Luật Ngân sách nhà nước, </w:t>
      </w:r>
      <w:r w:rsidRPr="00ED7A06">
        <w:rPr>
          <w:sz w:val="28"/>
          <w:szCs w:val="28"/>
        </w:rPr>
        <w:t>Nghị quyết số 257/2025/QH15 của Quốc hội phê duyệt chủ trương đầu tư Chương trình mục tiêu quốc gia xây dựng nông thôn mới, giảm nghèo bền vững và phát triển kinh tế - xã hội vùng đồng bào dân tộc thiểu số và miền núi giai đoạn 2026</w:t>
      </w:r>
      <w:r w:rsidRPr="00ED7A06">
        <w:rPr>
          <w:sz w:val="28"/>
          <w:szCs w:val="28"/>
          <w:lang w:val="en-US"/>
        </w:rPr>
        <w:t>-</w:t>
      </w:r>
      <w:r w:rsidRPr="00ED7A06">
        <w:rPr>
          <w:sz w:val="28"/>
          <w:szCs w:val="28"/>
        </w:rPr>
        <w:t>2035</w:t>
      </w:r>
      <w:r w:rsidRPr="00ED7A06">
        <w:rPr>
          <w:sz w:val="28"/>
          <w:szCs w:val="28"/>
          <w:lang w:val="nl-NL"/>
        </w:rPr>
        <w:t xml:space="preserve">; Quyết định số </w:t>
      </w:r>
      <w:r w:rsidRPr="00ED7A06">
        <w:rPr>
          <w:sz w:val="28"/>
          <w:szCs w:val="28"/>
        </w:rPr>
        <w:t xml:space="preserve">16/2026/QĐ-TTg </w:t>
      </w:r>
      <w:r w:rsidRPr="00ED7A06">
        <w:rPr>
          <w:sz w:val="28"/>
          <w:szCs w:val="28"/>
          <w:lang w:val="nl-NL"/>
        </w:rPr>
        <w:t>ngày 15/4/2026 của Thủ tướng Chính phủ q</w:t>
      </w:r>
      <w:r w:rsidRPr="00ED7A06">
        <w:rPr>
          <w:sz w:val="28"/>
          <w:szCs w:val="28"/>
        </w:rPr>
        <w:t>uy định nguyên tắc, tiêu chí, định mức phân bổ ngân sách trung ương và tỷ lệ vốn đối ứng ngân sách của địa phương thực hiện Chương trình giai đoạn 2026</w:t>
      </w:r>
      <w:r w:rsidRPr="00ED7A06">
        <w:rPr>
          <w:sz w:val="28"/>
          <w:szCs w:val="28"/>
          <w:lang w:val="nl-NL"/>
        </w:rPr>
        <w:t>-</w:t>
      </w:r>
      <w:r w:rsidRPr="00ED7A06">
        <w:rPr>
          <w:sz w:val="28"/>
          <w:szCs w:val="28"/>
        </w:rPr>
        <w:t>2030</w:t>
      </w:r>
      <w:r w:rsidRPr="00ED7A06">
        <w:rPr>
          <w:sz w:val="28"/>
          <w:szCs w:val="28"/>
          <w:lang w:val="nl-NL"/>
        </w:rPr>
        <w:t xml:space="preserve"> và các văn bản có liên quan.</w:t>
      </w:r>
    </w:p>
    <w:p w14:paraId="2F2C9AB5" w14:textId="77777777" w:rsidR="000319BE" w:rsidRPr="00ED7A06" w:rsidRDefault="000319BE" w:rsidP="000319BE">
      <w:pPr>
        <w:pStyle w:val="BodyText2a"/>
        <w:spacing w:before="120" w:line="340" w:lineRule="exact"/>
        <w:ind w:firstLine="567"/>
        <w:jc w:val="both"/>
        <w:outlineLvl w:val="1"/>
        <w:rPr>
          <w:sz w:val="28"/>
          <w:szCs w:val="28"/>
          <w:lang w:val="nl-NL"/>
        </w:rPr>
      </w:pPr>
      <w:r w:rsidRPr="00ED7A06">
        <w:rPr>
          <w:sz w:val="28"/>
          <w:szCs w:val="28"/>
          <w:lang w:val="nl-NL"/>
        </w:rPr>
        <w:t xml:space="preserve">2. </w:t>
      </w:r>
      <w:r w:rsidRPr="00ED7A06">
        <w:rPr>
          <w:sz w:val="28"/>
          <w:szCs w:val="28"/>
        </w:rPr>
        <w:t>Đầu tư có trọng tâm, trọng điểm, hiệu quả, bền vững; tập trung ưu tiên phân bổ ngân sách trung ương ở mức cao nhất cho các xã, thôn đặc biệt khó khăn, vùng đồng bào dân tộc thiểu số và miền núi, an toàn khu, biên giới và hải đảo nhằm tạo chuyển biến rõ nét trong phát triển kinh tế - xã hội, xây dựng nông thôn mới, giảm nghèo bền vững</w:t>
      </w:r>
      <w:r w:rsidRPr="00ED7A06">
        <w:rPr>
          <w:sz w:val="28"/>
          <w:szCs w:val="28"/>
          <w:lang w:val="nl-NL"/>
        </w:rPr>
        <w:t>.</w:t>
      </w:r>
    </w:p>
    <w:p w14:paraId="5D37EA65" w14:textId="77777777" w:rsidR="000319BE" w:rsidRPr="00ED7A06" w:rsidRDefault="000319BE" w:rsidP="000319BE">
      <w:pPr>
        <w:pStyle w:val="04Body"/>
        <w:widowControl w:val="0"/>
        <w:spacing w:line="340" w:lineRule="exact"/>
        <w:ind w:firstLine="567"/>
        <w:rPr>
          <w:rFonts w:ascii="Times New Roman" w:hAnsi="Times New Roman" w:cs="Times New Roman"/>
          <w:sz w:val="28"/>
          <w:szCs w:val="28"/>
          <w:lang w:val="nl-NL"/>
        </w:rPr>
      </w:pPr>
      <w:r w:rsidRPr="00ED7A06">
        <w:rPr>
          <w:rFonts w:ascii="Times New Roman" w:hAnsi="Times New Roman" w:cs="Times New Roman"/>
          <w:sz w:val="28"/>
          <w:szCs w:val="28"/>
          <w:lang w:val="nl-NL"/>
        </w:rPr>
        <w:t xml:space="preserve">3. Bảo đảm quản lý tập trung, </w:t>
      </w:r>
      <w:bookmarkStart w:id="11" w:name="_Hlk235430941"/>
      <w:r w:rsidRPr="00ED7A06">
        <w:rPr>
          <w:rFonts w:ascii="Times New Roman" w:hAnsi="Times New Roman" w:cs="Times New Roman"/>
          <w:sz w:val="28"/>
          <w:szCs w:val="28"/>
          <w:lang w:val="nl-NL"/>
        </w:rPr>
        <w:t xml:space="preserve">thống nhất về mục tiêu, cơ chế, chính sách; thực hiện phân cấp quản lý nguồn vốn gắn với </w:t>
      </w:r>
      <w:r w:rsidRPr="00ED7A06">
        <w:rPr>
          <w:rFonts w:ascii="Times New Roman" w:hAnsi="Times New Roman" w:cs="Times New Roman"/>
          <w:sz w:val="28"/>
          <w:szCs w:val="28"/>
        </w:rPr>
        <w:t xml:space="preserve">phân cấp quản lý đầu tư công trình, </w:t>
      </w:r>
      <w:r w:rsidRPr="00ED7A06">
        <w:rPr>
          <w:rFonts w:ascii="Times New Roman" w:hAnsi="Times New Roman" w:cs="Times New Roman"/>
          <w:sz w:val="28"/>
          <w:szCs w:val="28"/>
          <w:lang w:val="nl-NL"/>
        </w:rPr>
        <w:t xml:space="preserve">tạo quyền chủ động cho </w:t>
      </w:r>
      <w:r w:rsidRPr="00ED7A06">
        <w:rPr>
          <w:rFonts w:ascii="Times New Roman" w:hAnsi="Times New Roman" w:cs="Times New Roman"/>
          <w:sz w:val="28"/>
          <w:szCs w:val="28"/>
        </w:rPr>
        <w:t>chính quyền địa phương cấp xã</w:t>
      </w:r>
      <w:r w:rsidRPr="00ED7A06">
        <w:rPr>
          <w:rFonts w:ascii="Times New Roman" w:hAnsi="Times New Roman" w:cs="Times New Roman"/>
          <w:sz w:val="28"/>
          <w:szCs w:val="28"/>
          <w:lang w:val="nl-NL"/>
        </w:rPr>
        <w:t xml:space="preserve"> và </w:t>
      </w:r>
      <w:r w:rsidRPr="00ED7A06">
        <w:rPr>
          <w:rFonts w:ascii="Times New Roman" w:hAnsi="Times New Roman" w:cs="Times New Roman"/>
          <w:sz w:val="28"/>
          <w:szCs w:val="28"/>
        </w:rPr>
        <w:t xml:space="preserve">gắn trách nhiệm toàn </w:t>
      </w:r>
      <w:r w:rsidRPr="00ED7A06">
        <w:rPr>
          <w:rFonts w:ascii="Times New Roman" w:hAnsi="Times New Roman" w:cs="Times New Roman"/>
          <w:sz w:val="28"/>
          <w:szCs w:val="28"/>
        </w:rPr>
        <w:lastRenderedPageBreak/>
        <w:t>diện theo phân cấp</w:t>
      </w:r>
      <w:bookmarkEnd w:id="11"/>
      <w:r w:rsidRPr="00ED7A06">
        <w:rPr>
          <w:rFonts w:ascii="Times New Roman" w:hAnsi="Times New Roman" w:cs="Times New Roman"/>
          <w:sz w:val="28"/>
          <w:szCs w:val="28"/>
        </w:rPr>
        <w:t>.</w:t>
      </w:r>
    </w:p>
    <w:p w14:paraId="4527F9F6" w14:textId="77777777" w:rsidR="000319BE" w:rsidRPr="00ED7A06" w:rsidRDefault="000319BE" w:rsidP="000319BE">
      <w:pPr>
        <w:pStyle w:val="04Body"/>
        <w:widowControl w:val="0"/>
        <w:spacing w:line="340" w:lineRule="exact"/>
        <w:ind w:firstLine="567"/>
        <w:rPr>
          <w:rFonts w:ascii="Times New Roman" w:hAnsi="Times New Roman" w:cs="Times New Roman"/>
          <w:sz w:val="28"/>
          <w:szCs w:val="28"/>
          <w:lang w:val="nl-NL"/>
        </w:rPr>
      </w:pPr>
      <w:r w:rsidRPr="00ED7A06">
        <w:rPr>
          <w:rFonts w:ascii="Times New Roman" w:hAnsi="Times New Roman" w:cs="Times New Roman"/>
          <w:sz w:val="28"/>
          <w:szCs w:val="28"/>
          <w:lang w:val="nl-NL"/>
        </w:rPr>
        <w:t xml:space="preserve">4. Việc phân bổ vốn </w:t>
      </w:r>
      <w:r w:rsidRPr="00ED7A06">
        <w:rPr>
          <w:rFonts w:ascii="Times New Roman" w:hAnsi="Times New Roman" w:cs="Times New Roman"/>
          <w:sz w:val="28"/>
          <w:szCs w:val="28"/>
        </w:rPr>
        <w:t>căn cứ trên khả năng cân đối ngân sách và kết quả đánh giá tình hình thực hiện, sử dụng, giải ngân ngân sách trung ương, địa phương trong giai đoạn 2021</w:t>
      </w:r>
      <w:r w:rsidRPr="00ED7A06">
        <w:rPr>
          <w:rFonts w:ascii="Times New Roman" w:hAnsi="Times New Roman" w:cs="Times New Roman"/>
          <w:sz w:val="28"/>
          <w:szCs w:val="28"/>
          <w:lang w:val="nl-NL"/>
        </w:rPr>
        <w:t>-</w:t>
      </w:r>
      <w:r w:rsidRPr="00ED7A06">
        <w:rPr>
          <w:rFonts w:ascii="Times New Roman" w:hAnsi="Times New Roman" w:cs="Times New Roman"/>
          <w:sz w:val="28"/>
          <w:szCs w:val="28"/>
        </w:rPr>
        <w:t>2025</w:t>
      </w:r>
      <w:r w:rsidRPr="00ED7A06">
        <w:rPr>
          <w:rFonts w:ascii="Times New Roman" w:hAnsi="Times New Roman" w:cs="Times New Roman"/>
          <w:sz w:val="28"/>
          <w:szCs w:val="28"/>
          <w:lang w:val="nl-NL"/>
        </w:rPr>
        <w:t>.</w:t>
      </w:r>
    </w:p>
    <w:p w14:paraId="29AD20F8" w14:textId="77777777" w:rsidR="000319BE" w:rsidRPr="00ED7A06" w:rsidRDefault="000319BE" w:rsidP="000319BE">
      <w:pPr>
        <w:pStyle w:val="04Body"/>
        <w:widowControl w:val="0"/>
        <w:spacing w:line="340" w:lineRule="exact"/>
        <w:ind w:firstLine="567"/>
        <w:rPr>
          <w:rFonts w:ascii="Times New Roman" w:hAnsi="Times New Roman" w:cs="Times New Roman"/>
          <w:sz w:val="28"/>
          <w:szCs w:val="28"/>
          <w:lang w:val="nl-NL"/>
        </w:rPr>
      </w:pPr>
      <w:r w:rsidRPr="00ED7A06">
        <w:rPr>
          <w:rFonts w:ascii="Times New Roman" w:hAnsi="Times New Roman" w:cs="Times New Roman"/>
          <w:sz w:val="28"/>
          <w:szCs w:val="28"/>
          <w:lang w:val="nl-NL"/>
        </w:rPr>
        <w:t xml:space="preserve">5. </w:t>
      </w:r>
      <w:bookmarkStart w:id="12" w:name="_Hlk233741641"/>
      <w:r w:rsidRPr="00ED7A06">
        <w:rPr>
          <w:rFonts w:ascii="Times New Roman" w:hAnsi="Times New Roman" w:cs="Times New Roman"/>
          <w:sz w:val="28"/>
          <w:szCs w:val="28"/>
          <w:lang w:val="nl-NL"/>
        </w:rPr>
        <w:t>Thứ tự ưu tiên phân bổ vốn đầu tư công</w:t>
      </w:r>
      <w:bookmarkStart w:id="13" w:name="_Hlk233741682"/>
      <w:r w:rsidRPr="00ED7A06">
        <w:rPr>
          <w:rFonts w:ascii="Times New Roman" w:hAnsi="Times New Roman" w:cs="Times New Roman"/>
          <w:sz w:val="28"/>
          <w:szCs w:val="28"/>
          <w:lang w:val="nl-NL"/>
        </w:rPr>
        <w:t>, sự nghiệp chi thường xuyên</w:t>
      </w:r>
      <w:bookmarkEnd w:id="13"/>
      <w:r w:rsidRPr="00ED7A06">
        <w:rPr>
          <w:rFonts w:ascii="Times New Roman" w:hAnsi="Times New Roman" w:cs="Times New Roman"/>
          <w:sz w:val="28"/>
          <w:szCs w:val="28"/>
          <w:lang w:val="nl-NL"/>
        </w:rPr>
        <w:t xml:space="preserve"> nguồn ngân sách trung ương giai đoạn 2026 - 2030 được thực hiện như sau:</w:t>
      </w:r>
    </w:p>
    <w:p w14:paraId="71D69252" w14:textId="77777777" w:rsidR="000319BE" w:rsidRPr="00ED7A06" w:rsidRDefault="000319BE" w:rsidP="000319BE">
      <w:pPr>
        <w:pStyle w:val="04Body"/>
        <w:widowControl w:val="0"/>
        <w:spacing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a) Ưu tiên phân bổ cho các xã khu vực III, II, I vùng đồng bào DTTS&amp;MN.</w:t>
      </w:r>
    </w:p>
    <w:p w14:paraId="4FB857E3" w14:textId="77777777" w:rsidR="000319BE" w:rsidRPr="00ED7A06" w:rsidRDefault="000319BE" w:rsidP="000319BE">
      <w:pPr>
        <w:pStyle w:val="04Body"/>
        <w:widowControl w:val="0"/>
        <w:spacing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b) Ưu tiên phân bổ cho các xã có tỷ lệ nghèo đa chiều cao, xã phấn đấu đạt chuẩn xã nông thôn mới hiện đại, xã thuộc nhóm xã khó khăn, xã có diện tích tự nhiên lớn, dân số đông.</w:t>
      </w:r>
      <w:bookmarkEnd w:id="12"/>
      <w:r w:rsidRPr="00ED7A06">
        <w:rPr>
          <w:rFonts w:ascii="Times New Roman" w:hAnsi="Times New Roman" w:cs="Times New Roman"/>
          <w:sz w:val="28"/>
          <w:szCs w:val="28"/>
        </w:rPr>
        <w:t xml:space="preserve"> </w:t>
      </w:r>
    </w:p>
    <w:p w14:paraId="6E10824B" w14:textId="77777777" w:rsidR="000319BE" w:rsidRPr="00ED7A06" w:rsidRDefault="000319BE" w:rsidP="000319BE">
      <w:pPr>
        <w:pStyle w:val="04Body"/>
        <w:widowControl w:val="0"/>
        <w:spacing w:line="340" w:lineRule="exact"/>
        <w:ind w:firstLine="567"/>
        <w:rPr>
          <w:rFonts w:ascii="Times New Roman" w:hAnsi="Times New Roman" w:cs="Times New Roman"/>
          <w:sz w:val="28"/>
          <w:szCs w:val="28"/>
          <w:lang w:val="nl-NL"/>
        </w:rPr>
      </w:pPr>
      <w:r w:rsidRPr="00ED7A06">
        <w:rPr>
          <w:rFonts w:ascii="Times New Roman" w:hAnsi="Times New Roman" w:cs="Times New Roman"/>
          <w:sz w:val="28"/>
          <w:szCs w:val="28"/>
          <w:lang w:val="nl-NL"/>
        </w:rPr>
        <w:t>6. Thứ tự ưu tiên phân bổ vốn đầu tư công nguồn ngân sách địa phương giai đoạn 2026 - 2030 được thực hiện như sau:</w:t>
      </w:r>
    </w:p>
    <w:p w14:paraId="0A63677E" w14:textId="77777777" w:rsidR="000319BE" w:rsidRPr="00ED7A06" w:rsidRDefault="000319BE" w:rsidP="000319BE">
      <w:pPr>
        <w:pStyle w:val="04Body"/>
        <w:widowControl w:val="0"/>
        <w:spacing w:line="340" w:lineRule="exact"/>
        <w:ind w:firstLine="567"/>
        <w:rPr>
          <w:rFonts w:ascii="Times New Roman" w:hAnsi="Times New Roman" w:cs="Times New Roman"/>
          <w:sz w:val="28"/>
          <w:szCs w:val="28"/>
        </w:rPr>
      </w:pPr>
      <w:bookmarkStart w:id="14" w:name="_Hlk233741820"/>
      <w:r w:rsidRPr="00ED7A06">
        <w:rPr>
          <w:rFonts w:ascii="Times New Roman" w:hAnsi="Times New Roman" w:cs="Times New Roman"/>
          <w:sz w:val="28"/>
          <w:szCs w:val="28"/>
        </w:rPr>
        <w:t>a) Ưu tiên phân bổ cho các xã khu vực III, II, I vùng đồng bào DTTS&amp;MN; phường ATK.</w:t>
      </w:r>
    </w:p>
    <w:p w14:paraId="22860426" w14:textId="77777777" w:rsidR="000319BE" w:rsidRPr="00ED7A06" w:rsidRDefault="000319BE" w:rsidP="000319BE">
      <w:pPr>
        <w:pStyle w:val="04Body"/>
        <w:widowControl w:val="0"/>
        <w:spacing w:line="340" w:lineRule="exact"/>
        <w:ind w:firstLine="567"/>
        <w:rPr>
          <w:rFonts w:ascii="Times New Roman" w:hAnsi="Times New Roman" w:cs="Times New Roman"/>
          <w:sz w:val="28"/>
          <w:szCs w:val="28"/>
          <w:lang w:val="nl-NL"/>
        </w:rPr>
      </w:pPr>
      <w:r w:rsidRPr="00ED7A06">
        <w:rPr>
          <w:rFonts w:ascii="Times New Roman" w:hAnsi="Times New Roman" w:cs="Times New Roman"/>
          <w:sz w:val="28"/>
          <w:szCs w:val="28"/>
        </w:rPr>
        <w:t>b) Ưu tiên phân bổ cho các xã có tỷ lệ nghèo đa chiều cao, xã phấn đấu đạt chuẩn xã nông thôn mới hiện đại, xã/phường có diện tích tự nhiên lớn, dân số đông.</w:t>
      </w:r>
    </w:p>
    <w:p w14:paraId="0A59E233" w14:textId="77777777" w:rsidR="000319BE" w:rsidRPr="00ED7A06" w:rsidRDefault="000319BE" w:rsidP="000319BE">
      <w:pPr>
        <w:pStyle w:val="04Body"/>
        <w:widowControl w:val="0"/>
        <w:spacing w:line="340" w:lineRule="exact"/>
        <w:ind w:firstLine="567"/>
        <w:rPr>
          <w:rFonts w:ascii="Times New Roman" w:hAnsi="Times New Roman" w:cs="Times New Roman"/>
          <w:sz w:val="28"/>
          <w:szCs w:val="28"/>
          <w:lang w:val="nl-NL"/>
        </w:rPr>
      </w:pPr>
      <w:r w:rsidRPr="00ED7A06">
        <w:rPr>
          <w:rFonts w:ascii="Times New Roman" w:hAnsi="Times New Roman" w:cs="Times New Roman"/>
          <w:sz w:val="28"/>
          <w:szCs w:val="28"/>
          <w:lang w:val="nl-NL"/>
        </w:rPr>
        <w:t>c) Phân bổ vốn cho dự án đã hoàn thành và bàn giao đưa vào sử dụng nhưng chưa bố trí đủ vốn (</w:t>
      </w:r>
      <w:r w:rsidRPr="00ED7A06">
        <w:rPr>
          <w:rFonts w:ascii="Times New Roman" w:hAnsi="Times New Roman" w:cs="Times New Roman"/>
          <w:iCs/>
          <w:sz w:val="28"/>
          <w:szCs w:val="28"/>
          <w:lang w:val="nl-NL"/>
        </w:rPr>
        <w:t>ưu tiên cho các dự án đã có quyết định phê duyệt quyết toán</w:t>
      </w:r>
      <w:r w:rsidRPr="00ED7A06">
        <w:rPr>
          <w:rFonts w:ascii="Times New Roman" w:hAnsi="Times New Roman" w:cs="Times New Roman"/>
          <w:sz w:val="28"/>
          <w:szCs w:val="28"/>
          <w:lang w:val="nl-NL"/>
        </w:rPr>
        <w:t>); Vốn để thực hiện nhiệm vụ quy hoạch.</w:t>
      </w:r>
      <w:bookmarkEnd w:id="14"/>
    </w:p>
    <w:p w14:paraId="35478170" w14:textId="77777777" w:rsidR="000319BE" w:rsidRPr="00ED7A06" w:rsidRDefault="000319BE" w:rsidP="000319BE">
      <w:pPr>
        <w:pStyle w:val="04Body"/>
        <w:widowControl w:val="0"/>
        <w:spacing w:line="340" w:lineRule="exact"/>
        <w:ind w:firstLine="567"/>
        <w:rPr>
          <w:rFonts w:ascii="Times New Roman" w:hAnsi="Times New Roman" w:cs="Times New Roman"/>
          <w:sz w:val="28"/>
          <w:szCs w:val="28"/>
          <w:lang w:val="nl-NL"/>
        </w:rPr>
      </w:pPr>
      <w:r w:rsidRPr="00ED7A06">
        <w:rPr>
          <w:rFonts w:ascii="Times New Roman" w:hAnsi="Times New Roman" w:cs="Times New Roman"/>
          <w:sz w:val="28"/>
          <w:szCs w:val="28"/>
          <w:lang w:val="nl-NL"/>
        </w:rPr>
        <w:t>7. Bảo đảm công khai, minh bạch, công bằng trong việc phân bổ vốn, góp phần đẩy mạnh cải cách hành chính và tăng cường công tác phòng, chống tham nhũng, thực hành tiết kiệm, chống lãng phí.</w:t>
      </w:r>
    </w:p>
    <w:p w14:paraId="133D8766" w14:textId="77777777" w:rsidR="000319BE" w:rsidRPr="00ED7A06" w:rsidRDefault="000319BE" w:rsidP="000319BE">
      <w:pPr>
        <w:pStyle w:val="Heading1"/>
        <w:spacing w:line="340" w:lineRule="exact"/>
        <w:ind w:right="-1" w:firstLine="567"/>
        <w:jc w:val="both"/>
        <w:rPr>
          <w:rFonts w:ascii="Times New Roman" w:hAnsi="Times New Roman"/>
          <w:b/>
          <w:color w:val="auto"/>
          <w:sz w:val="28"/>
          <w:szCs w:val="28"/>
          <w:lang w:val="nl-NL" w:eastAsia="en-US"/>
        </w:rPr>
      </w:pPr>
      <w:bookmarkStart w:id="15" w:name="_Hlk233741313"/>
      <w:bookmarkStart w:id="16" w:name="dieu_4"/>
      <w:r w:rsidRPr="00ED7A06">
        <w:rPr>
          <w:rFonts w:ascii="Times New Roman" w:hAnsi="Times New Roman"/>
          <w:b/>
          <w:color w:val="auto"/>
          <w:sz w:val="28"/>
          <w:szCs w:val="28"/>
          <w:lang w:val="nl-NL" w:eastAsia="en-US"/>
        </w:rPr>
        <w:t xml:space="preserve">Điều 4. Tiêu chí phân bổ vốn cho các </w:t>
      </w:r>
      <w:bookmarkEnd w:id="15"/>
      <w:r w:rsidRPr="00ED7A06">
        <w:rPr>
          <w:rFonts w:ascii="Times New Roman" w:hAnsi="Times New Roman"/>
          <w:b/>
          <w:color w:val="auto"/>
          <w:sz w:val="28"/>
          <w:szCs w:val="28"/>
          <w:lang w:val="nl-NL" w:eastAsia="en-US"/>
        </w:rPr>
        <w:t>sở, ban ngành, mặt trận</w:t>
      </w:r>
    </w:p>
    <w:p w14:paraId="3A800223" w14:textId="77777777" w:rsidR="000319BE" w:rsidRPr="00ED7A06" w:rsidRDefault="000319BE" w:rsidP="000319BE">
      <w:pPr>
        <w:autoSpaceDE w:val="0"/>
        <w:autoSpaceDN w:val="0"/>
        <w:spacing w:before="120" w:line="340" w:lineRule="exact"/>
        <w:ind w:right="-1" w:firstLine="567"/>
        <w:jc w:val="both"/>
        <w:rPr>
          <w:rFonts w:ascii="Times New Roman" w:hAnsi="Times New Roman" w:cs="Times New Roman"/>
          <w:sz w:val="28"/>
          <w:szCs w:val="28"/>
          <w:lang w:val="nl-NL"/>
        </w:rPr>
      </w:pPr>
      <w:r w:rsidRPr="00ED7A06">
        <w:rPr>
          <w:rFonts w:ascii="Times New Roman" w:hAnsi="Times New Roman" w:cs="Times New Roman"/>
          <w:sz w:val="28"/>
          <w:szCs w:val="28"/>
          <w:lang w:val="nl-NL"/>
        </w:rPr>
        <w:t>1. Vốn</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ngân</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sách</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nhà</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nước</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(bao</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gồm</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ngân</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sách</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trung</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ương,</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ngân</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sách</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thành phố) bố trí cho các đơn vị để thực hiện Chương trình được xác định căn cứ các tiêu chí sau:</w:t>
      </w:r>
    </w:p>
    <w:p w14:paraId="5BDEC763" w14:textId="77777777" w:rsidR="000319BE" w:rsidRPr="00ED7A06" w:rsidRDefault="000319BE" w:rsidP="000319BE">
      <w:pPr>
        <w:tabs>
          <w:tab w:val="left" w:pos="1017"/>
        </w:tabs>
        <w:autoSpaceDE w:val="0"/>
        <w:autoSpaceDN w:val="0"/>
        <w:spacing w:before="120" w:line="340" w:lineRule="exact"/>
        <w:ind w:right="-1" w:firstLine="567"/>
        <w:jc w:val="both"/>
        <w:rPr>
          <w:rFonts w:ascii="Times New Roman" w:hAnsi="Times New Roman" w:cs="Times New Roman"/>
          <w:sz w:val="28"/>
          <w:szCs w:val="28"/>
          <w:lang w:val="nl-NL"/>
        </w:rPr>
      </w:pPr>
      <w:r w:rsidRPr="00ED7A06">
        <w:rPr>
          <w:rFonts w:ascii="Times New Roman" w:hAnsi="Times New Roman" w:cs="Times New Roman"/>
          <w:sz w:val="28"/>
          <w:szCs w:val="28"/>
          <w:lang w:val="nl-NL"/>
        </w:rPr>
        <w:t>a) Nhiệm vụ, nội dung của Chương trình do đơn vị được giao chủ trì thực hiện theo quyết định, phân công của cấp có thẩm quyền.</w:t>
      </w:r>
    </w:p>
    <w:p w14:paraId="0C941688" w14:textId="77777777" w:rsidR="000319BE" w:rsidRPr="00ED7A06" w:rsidRDefault="000319BE" w:rsidP="000319BE">
      <w:pPr>
        <w:tabs>
          <w:tab w:val="left" w:pos="1039"/>
        </w:tabs>
        <w:autoSpaceDE w:val="0"/>
        <w:autoSpaceDN w:val="0"/>
        <w:spacing w:before="120" w:line="340" w:lineRule="exact"/>
        <w:ind w:right="-1" w:firstLine="567"/>
        <w:jc w:val="both"/>
        <w:rPr>
          <w:rFonts w:ascii="Times New Roman" w:hAnsi="Times New Roman" w:cs="Times New Roman"/>
          <w:sz w:val="28"/>
          <w:szCs w:val="28"/>
          <w:lang w:val="nl-NL"/>
        </w:rPr>
      </w:pPr>
      <w:r w:rsidRPr="00ED7A06">
        <w:rPr>
          <w:rFonts w:ascii="Times New Roman" w:hAnsi="Times New Roman" w:cs="Times New Roman"/>
          <w:sz w:val="28"/>
          <w:szCs w:val="28"/>
          <w:lang w:val="nl-NL"/>
        </w:rPr>
        <w:t>b) Khối lượng nhiệm vụ, tiến độ thực hiện và nhu cầu vốn để thực hiện nhiệm</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vụ</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của</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Chương</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trình</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theo</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kế</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hoạch</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đầu</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tư</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công</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trung</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hạn,</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hằng</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năm</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và</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dự toán</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ngân</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sách</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nhà</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nước</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hằng</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năm</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được</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cấp</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có</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thẩm</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quyền</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phê</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duyệt</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hoặc</w:t>
      </w:r>
      <w:r w:rsidRPr="00ED7A06">
        <w:rPr>
          <w:rFonts w:ascii="Times New Roman" w:hAnsi="Times New Roman" w:cs="Times New Roman"/>
          <w:spacing w:val="-8"/>
          <w:sz w:val="28"/>
          <w:szCs w:val="28"/>
          <w:lang w:val="nl-NL"/>
        </w:rPr>
        <w:t xml:space="preserve"> </w:t>
      </w:r>
      <w:r w:rsidRPr="00ED7A06">
        <w:rPr>
          <w:rFonts w:ascii="Times New Roman" w:hAnsi="Times New Roman" w:cs="Times New Roman"/>
          <w:sz w:val="28"/>
          <w:szCs w:val="28"/>
          <w:lang w:val="nl-NL"/>
        </w:rPr>
        <w:t>được bổ sung, điều chỉnh theo quy định của pháp luật.</w:t>
      </w:r>
    </w:p>
    <w:p w14:paraId="283112A9" w14:textId="77777777" w:rsidR="000319BE" w:rsidRPr="00ED7A06" w:rsidRDefault="000319BE" w:rsidP="000319BE">
      <w:pPr>
        <w:tabs>
          <w:tab w:val="left" w:pos="999"/>
        </w:tabs>
        <w:autoSpaceDE w:val="0"/>
        <w:autoSpaceDN w:val="0"/>
        <w:spacing w:before="120" w:line="340" w:lineRule="exact"/>
        <w:ind w:right="-1" w:firstLine="567"/>
        <w:jc w:val="both"/>
        <w:rPr>
          <w:rFonts w:ascii="Times New Roman" w:hAnsi="Times New Roman" w:cs="Times New Roman"/>
          <w:sz w:val="28"/>
          <w:szCs w:val="28"/>
          <w:lang w:val="nl-NL"/>
        </w:rPr>
      </w:pPr>
      <w:r w:rsidRPr="00ED7A06">
        <w:rPr>
          <w:rFonts w:ascii="Times New Roman" w:hAnsi="Times New Roman" w:cs="Times New Roman"/>
          <w:sz w:val="28"/>
          <w:szCs w:val="28"/>
          <w:lang w:val="nl-NL"/>
        </w:rPr>
        <w:t>c) Kết quả thực hiện nhiệm vụ và kết quả giải ngân vốn thực hiện Chương trình</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của</w:t>
      </w:r>
      <w:r w:rsidRPr="00ED7A06">
        <w:rPr>
          <w:rFonts w:ascii="Times New Roman" w:hAnsi="Times New Roman" w:cs="Times New Roman"/>
          <w:spacing w:val="-14"/>
          <w:sz w:val="28"/>
          <w:szCs w:val="28"/>
          <w:lang w:val="nl-NL"/>
        </w:rPr>
        <w:t xml:space="preserve"> </w:t>
      </w:r>
      <w:r w:rsidRPr="00ED7A06">
        <w:rPr>
          <w:rFonts w:ascii="Times New Roman" w:hAnsi="Times New Roman" w:cs="Times New Roman"/>
          <w:sz w:val="28"/>
          <w:szCs w:val="28"/>
          <w:lang w:val="nl-NL"/>
        </w:rPr>
        <w:t>sở,</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ban</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và</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cơ</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quan</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cấp</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thành phố trong</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giai</w:t>
      </w:r>
      <w:r w:rsidRPr="00ED7A06">
        <w:rPr>
          <w:rFonts w:ascii="Times New Roman" w:hAnsi="Times New Roman" w:cs="Times New Roman"/>
          <w:spacing w:val="-14"/>
          <w:sz w:val="28"/>
          <w:szCs w:val="28"/>
          <w:lang w:val="nl-NL"/>
        </w:rPr>
        <w:t xml:space="preserve"> </w:t>
      </w:r>
      <w:r w:rsidRPr="00ED7A06">
        <w:rPr>
          <w:rFonts w:ascii="Times New Roman" w:hAnsi="Times New Roman" w:cs="Times New Roman"/>
          <w:sz w:val="28"/>
          <w:szCs w:val="28"/>
          <w:lang w:val="nl-NL"/>
        </w:rPr>
        <w:t>đoạn</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2021</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w:t>
      </w:r>
      <w:r w:rsidRPr="00ED7A06">
        <w:rPr>
          <w:rFonts w:ascii="Times New Roman" w:hAnsi="Times New Roman" w:cs="Times New Roman"/>
          <w:spacing w:val="-15"/>
          <w:sz w:val="28"/>
          <w:szCs w:val="28"/>
          <w:lang w:val="nl-NL"/>
        </w:rPr>
        <w:t xml:space="preserve"> </w:t>
      </w:r>
      <w:r w:rsidRPr="00ED7A06">
        <w:rPr>
          <w:rFonts w:ascii="Times New Roman" w:hAnsi="Times New Roman" w:cs="Times New Roman"/>
          <w:sz w:val="28"/>
          <w:szCs w:val="28"/>
          <w:lang w:val="nl-NL"/>
        </w:rPr>
        <w:t>2025.</w:t>
      </w:r>
    </w:p>
    <w:p w14:paraId="7DA59A28" w14:textId="77777777" w:rsidR="000319BE" w:rsidRPr="00ED7A06" w:rsidRDefault="000319BE" w:rsidP="000319BE">
      <w:pPr>
        <w:spacing w:before="120" w:line="340" w:lineRule="exact"/>
        <w:ind w:right="-1" w:firstLine="567"/>
        <w:jc w:val="both"/>
        <w:rPr>
          <w:rFonts w:ascii="Times New Roman" w:hAnsi="Times New Roman" w:cs="Times New Roman"/>
          <w:sz w:val="28"/>
          <w:szCs w:val="28"/>
          <w:lang w:val="nl-NL"/>
        </w:rPr>
      </w:pPr>
      <w:r w:rsidRPr="00ED7A06">
        <w:rPr>
          <w:rFonts w:ascii="Times New Roman" w:hAnsi="Times New Roman" w:cs="Times New Roman"/>
          <w:sz w:val="28"/>
          <w:szCs w:val="28"/>
          <w:lang w:val="nl-NL"/>
        </w:rPr>
        <w:t xml:space="preserve">2. Trên cơ sở các tiêu chí quy định nêu trên, UBND thành phố giao cho cơ quan chuyên môn chủ trì tổng hợp, đề xuất phương án phân bổ cụ thể kế hoạch </w:t>
      </w:r>
      <w:r w:rsidRPr="00ED7A06">
        <w:rPr>
          <w:rFonts w:ascii="Times New Roman" w:hAnsi="Times New Roman" w:cs="Times New Roman"/>
          <w:sz w:val="28"/>
          <w:szCs w:val="28"/>
          <w:lang w:val="nl-NL"/>
        </w:rPr>
        <w:lastRenderedPageBreak/>
        <w:t>đầu tư công</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và</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dự</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toán</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chi</w:t>
      </w:r>
      <w:r w:rsidRPr="00ED7A06">
        <w:rPr>
          <w:rFonts w:ascii="Times New Roman" w:hAnsi="Times New Roman" w:cs="Times New Roman"/>
          <w:spacing w:val="-6"/>
          <w:sz w:val="28"/>
          <w:szCs w:val="28"/>
          <w:lang w:val="nl-NL"/>
        </w:rPr>
        <w:t xml:space="preserve"> </w:t>
      </w:r>
      <w:r w:rsidRPr="00ED7A06">
        <w:rPr>
          <w:rFonts w:ascii="Times New Roman" w:hAnsi="Times New Roman" w:cs="Times New Roman"/>
          <w:sz w:val="28"/>
          <w:szCs w:val="28"/>
          <w:lang w:val="nl-NL"/>
        </w:rPr>
        <w:t>ngân</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sách</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nhà</w:t>
      </w:r>
      <w:r w:rsidRPr="00ED7A06">
        <w:rPr>
          <w:rFonts w:ascii="Times New Roman" w:hAnsi="Times New Roman" w:cs="Times New Roman"/>
          <w:spacing w:val="-6"/>
          <w:sz w:val="28"/>
          <w:szCs w:val="28"/>
          <w:lang w:val="nl-NL"/>
        </w:rPr>
        <w:t xml:space="preserve"> </w:t>
      </w:r>
      <w:r w:rsidRPr="00ED7A06">
        <w:rPr>
          <w:rFonts w:ascii="Times New Roman" w:hAnsi="Times New Roman" w:cs="Times New Roman"/>
          <w:sz w:val="28"/>
          <w:szCs w:val="28"/>
          <w:lang w:val="nl-NL"/>
        </w:rPr>
        <w:t>nước</w:t>
      </w:r>
      <w:r w:rsidRPr="00ED7A06">
        <w:rPr>
          <w:rFonts w:ascii="Times New Roman" w:hAnsi="Times New Roman" w:cs="Times New Roman"/>
          <w:spacing w:val="-6"/>
          <w:sz w:val="28"/>
          <w:szCs w:val="28"/>
          <w:lang w:val="nl-NL"/>
        </w:rPr>
        <w:t xml:space="preserve"> </w:t>
      </w:r>
      <w:r w:rsidRPr="00ED7A06">
        <w:rPr>
          <w:rFonts w:ascii="Times New Roman" w:hAnsi="Times New Roman" w:cs="Times New Roman"/>
          <w:sz w:val="28"/>
          <w:szCs w:val="28"/>
          <w:lang w:val="nl-NL"/>
        </w:rPr>
        <w:t>để</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thực</w:t>
      </w:r>
      <w:r w:rsidRPr="00ED7A06">
        <w:rPr>
          <w:rFonts w:ascii="Times New Roman" w:hAnsi="Times New Roman" w:cs="Times New Roman"/>
          <w:spacing w:val="-6"/>
          <w:sz w:val="28"/>
          <w:szCs w:val="28"/>
          <w:lang w:val="nl-NL"/>
        </w:rPr>
        <w:t xml:space="preserve"> </w:t>
      </w:r>
      <w:r w:rsidRPr="00ED7A06">
        <w:rPr>
          <w:rFonts w:ascii="Times New Roman" w:hAnsi="Times New Roman" w:cs="Times New Roman"/>
          <w:sz w:val="28"/>
          <w:szCs w:val="28"/>
          <w:lang w:val="nl-NL"/>
        </w:rPr>
        <w:t>hiện</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Chương</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trình</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trung</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hạn</w:t>
      </w:r>
      <w:r w:rsidRPr="00ED7A06">
        <w:rPr>
          <w:rFonts w:ascii="Times New Roman" w:hAnsi="Times New Roman" w:cs="Times New Roman"/>
          <w:spacing w:val="-7"/>
          <w:sz w:val="28"/>
          <w:szCs w:val="28"/>
          <w:lang w:val="nl-NL"/>
        </w:rPr>
        <w:t xml:space="preserve"> </w:t>
      </w:r>
      <w:r w:rsidRPr="00ED7A06">
        <w:rPr>
          <w:rFonts w:ascii="Times New Roman" w:hAnsi="Times New Roman" w:cs="Times New Roman"/>
          <w:sz w:val="28"/>
          <w:szCs w:val="28"/>
          <w:lang w:val="nl-NL"/>
        </w:rPr>
        <w:t>giai đoạn 2026-2030 và hằng năm.</w:t>
      </w:r>
    </w:p>
    <w:p w14:paraId="5517FCA5" w14:textId="77777777" w:rsidR="000319BE" w:rsidRPr="00ED7A06" w:rsidRDefault="000319BE" w:rsidP="000319BE">
      <w:pPr>
        <w:tabs>
          <w:tab w:val="left" w:pos="999"/>
        </w:tabs>
        <w:autoSpaceDE w:val="0"/>
        <w:autoSpaceDN w:val="0"/>
        <w:spacing w:before="120" w:line="340" w:lineRule="exact"/>
        <w:ind w:firstLine="567"/>
        <w:jc w:val="both"/>
        <w:rPr>
          <w:rFonts w:ascii="Times New Roman" w:hAnsi="Times New Roman" w:cs="Times New Roman"/>
          <w:sz w:val="28"/>
          <w:szCs w:val="28"/>
          <w:lang w:val="nl-NL"/>
        </w:rPr>
      </w:pPr>
      <w:r w:rsidRPr="00ED7A06">
        <w:rPr>
          <w:rFonts w:ascii="Times New Roman" w:hAnsi="Times New Roman" w:cs="Times New Roman"/>
          <w:sz w:val="28"/>
          <w:szCs w:val="28"/>
          <w:lang w:val="nl-NL"/>
        </w:rPr>
        <w:t>3. Vốn ngân sách trung ương bố trí cho các các sở, ban ngành, mặt trận</w:t>
      </w:r>
      <w:r w:rsidRPr="00ED7A06">
        <w:rPr>
          <w:rFonts w:ascii="Times New Roman" w:hAnsi="Times New Roman" w:cs="Times New Roman"/>
          <w:sz w:val="28"/>
          <w:szCs w:val="28"/>
        </w:rPr>
        <w:t>:</w:t>
      </w:r>
    </w:p>
    <w:p w14:paraId="1444398F" w14:textId="77777777" w:rsidR="000319BE" w:rsidRPr="00ED7A06" w:rsidRDefault="000319BE" w:rsidP="000319BE">
      <w:pPr>
        <w:tabs>
          <w:tab w:val="left" w:pos="999"/>
        </w:tabs>
        <w:autoSpaceDE w:val="0"/>
        <w:autoSpaceDN w:val="0"/>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a)</w:t>
      </w:r>
      <w:r w:rsidRPr="00ED7A06">
        <w:rPr>
          <w:rFonts w:ascii="Times New Roman" w:hAnsi="Times New Roman" w:cs="Times New Roman"/>
          <w:sz w:val="28"/>
          <w:szCs w:val="28"/>
          <w:lang w:val="nl-NL"/>
        </w:rPr>
        <w:t xml:space="preserve"> Vốn đầu tư: </w:t>
      </w:r>
      <w:r w:rsidRPr="00ED7A06">
        <w:rPr>
          <w:rFonts w:ascii="Times New Roman" w:hAnsi="Times New Roman" w:cs="Times New Roman"/>
          <w:sz w:val="28"/>
          <w:szCs w:val="28"/>
        </w:rPr>
        <w:t>Phân bổ tối đa = 10% tổng nguồn ngân sách trung ương cho chủ đầu tư cấp thành phố thực hiện các công trình liên xã hoặc công trình có tính chất kỹ thuật phức tạp có tính kết nối liên vùng.</w:t>
      </w:r>
    </w:p>
    <w:p w14:paraId="1860E0D8" w14:textId="77777777" w:rsidR="000319BE" w:rsidRPr="00ED7A06" w:rsidRDefault="000319BE" w:rsidP="000319BE">
      <w:pPr>
        <w:tabs>
          <w:tab w:val="left" w:pos="999"/>
        </w:tabs>
        <w:autoSpaceDE w:val="0"/>
        <w:autoSpaceDN w:val="0"/>
        <w:spacing w:before="120" w:line="340" w:lineRule="exact"/>
        <w:ind w:firstLine="567"/>
        <w:jc w:val="both"/>
        <w:rPr>
          <w:rFonts w:ascii="Times New Roman" w:hAnsi="Times New Roman" w:cs="Times New Roman"/>
          <w:sz w:val="28"/>
          <w:szCs w:val="28"/>
          <w:lang w:val="nl-NL"/>
        </w:rPr>
      </w:pPr>
      <w:r w:rsidRPr="00ED7A06">
        <w:rPr>
          <w:rFonts w:ascii="Times New Roman" w:hAnsi="Times New Roman" w:cs="Times New Roman"/>
          <w:sz w:val="28"/>
          <w:szCs w:val="28"/>
        </w:rPr>
        <w:t xml:space="preserve">b) Vốn sự nghiệp chi thường xuyên: Phân bổ tối đa = 10% tổng nguồn ngân sách trung ương cho các </w:t>
      </w:r>
      <w:r w:rsidRPr="00ED7A06">
        <w:rPr>
          <w:rFonts w:ascii="Times New Roman" w:hAnsi="Times New Roman" w:cs="Times New Roman"/>
          <w:sz w:val="28"/>
          <w:szCs w:val="28"/>
          <w:lang w:val="nl-NL"/>
        </w:rPr>
        <w:t>các sở, ban ngành, mặt trận thực hiện nhiệm vụ quản lý, chỉ đạo, hướng dẫn, tổ chức triển khai các nội dung của Chương trình cấp thành phố và các nhiệm vụ được cấp có thẩm quyền giao; đảm bảo không trùng lặp nội dung chi, đối tượng thực hiện với các chương trình mục tiêu quốc gia, các chương trình, dự án và các nhiệm vụ chi khác.</w:t>
      </w:r>
    </w:p>
    <w:p w14:paraId="579E734B" w14:textId="77777777" w:rsidR="000319BE" w:rsidRPr="00ED7A06" w:rsidRDefault="000319BE" w:rsidP="000319BE">
      <w:pPr>
        <w:spacing w:before="120" w:after="120" w:line="340" w:lineRule="exact"/>
        <w:ind w:firstLine="567"/>
        <w:jc w:val="both"/>
        <w:rPr>
          <w:rFonts w:ascii="Times New Roman" w:hAnsi="Times New Roman" w:cs="Times New Roman"/>
          <w:b/>
          <w:spacing w:val="-4"/>
          <w:sz w:val="28"/>
          <w:szCs w:val="28"/>
          <w:lang w:val="nl-NL"/>
        </w:rPr>
      </w:pPr>
      <w:bookmarkStart w:id="17" w:name="_Hlk233741322"/>
      <w:r w:rsidRPr="00ED7A06">
        <w:rPr>
          <w:rFonts w:ascii="Times New Roman" w:hAnsi="Times New Roman" w:cs="Times New Roman"/>
          <w:b/>
          <w:spacing w:val="-4"/>
          <w:sz w:val="28"/>
          <w:szCs w:val="28"/>
          <w:lang w:val="nl-NL"/>
        </w:rPr>
        <w:t xml:space="preserve">Điều 5. Tiêu chí phân bổ vốn ngân sách trung ương cho các </w:t>
      </w:r>
      <w:bookmarkEnd w:id="16"/>
      <w:r w:rsidRPr="00ED7A06">
        <w:rPr>
          <w:rFonts w:ascii="Times New Roman" w:hAnsi="Times New Roman" w:cs="Times New Roman"/>
          <w:b/>
          <w:spacing w:val="-4"/>
          <w:sz w:val="28"/>
          <w:szCs w:val="28"/>
          <w:lang w:val="nl-NL"/>
        </w:rPr>
        <w:t>xã</w:t>
      </w:r>
      <w:bookmarkEnd w:id="17"/>
      <w:r w:rsidRPr="00ED7A06">
        <w:rPr>
          <w:rFonts w:ascii="Times New Roman" w:hAnsi="Times New Roman" w:cs="Times New Roman"/>
          <w:b/>
          <w:spacing w:val="-4"/>
          <w:sz w:val="28"/>
          <w:szCs w:val="28"/>
          <w:lang w:val="nl-NL"/>
        </w:rPr>
        <w:t xml:space="preserve"> </w:t>
      </w:r>
      <w:r w:rsidRPr="00ED7A06">
        <w:rPr>
          <w:rFonts w:ascii="Times New Roman" w:hAnsi="Times New Roman" w:cs="Times New Roman"/>
          <w:b/>
          <w:bCs/>
          <w:sz w:val="28"/>
          <w:szCs w:val="28"/>
          <w:lang w:val="nl-NL"/>
        </w:rPr>
        <w:t>(không phân bổ cho phường)</w:t>
      </w:r>
    </w:p>
    <w:p w14:paraId="74B9E041"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lang w:val="nl-NL"/>
        </w:rPr>
      </w:pPr>
      <w:r w:rsidRPr="00ED7A06">
        <w:rPr>
          <w:rFonts w:ascii="Times New Roman" w:hAnsi="Times New Roman" w:cs="Times New Roman"/>
          <w:iCs/>
          <w:sz w:val="28"/>
          <w:szCs w:val="28"/>
          <w:lang w:val="nl-NL"/>
        </w:rPr>
        <w:t>1</w:t>
      </w:r>
      <w:r w:rsidRPr="00ED7A06">
        <w:rPr>
          <w:rFonts w:ascii="Times New Roman" w:hAnsi="Times New Roman" w:cs="Times New Roman"/>
          <w:i/>
          <w:sz w:val="28"/>
          <w:szCs w:val="28"/>
          <w:lang w:val="nl-NL"/>
        </w:rPr>
        <w:t xml:space="preserve">. </w:t>
      </w:r>
      <w:r w:rsidRPr="00ED7A06">
        <w:rPr>
          <w:rFonts w:ascii="Times New Roman" w:hAnsi="Times New Roman" w:cs="Times New Roman"/>
          <w:sz w:val="28"/>
          <w:szCs w:val="28"/>
          <w:lang w:val="nl-NL"/>
        </w:rPr>
        <w:t>Tiêu chí chính, ưu tiên áp dụng theo Điều 4 Quyết định số 16/2026/QĐ-TTg ngày 15/4/2026 của Thủ tướng Chính phủ và các hướng dẫn khác của Bộ Nông nghiệp và Môi trường.</w:t>
      </w:r>
    </w:p>
    <w:p w14:paraId="19DD1FEB"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lang w:val="nl-NL"/>
        </w:rPr>
      </w:pPr>
      <w:r w:rsidRPr="00ED7A06">
        <w:rPr>
          <w:rFonts w:ascii="Times New Roman" w:hAnsi="Times New Roman" w:cs="Times New Roman"/>
          <w:sz w:val="28"/>
          <w:szCs w:val="28"/>
          <w:lang w:val="nl-NL"/>
        </w:rPr>
        <w:t>a) Tiêu chí, số điểm phân bổ theo đối tượng xã.</w:t>
      </w:r>
    </w:p>
    <w:p w14:paraId="531E290D"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lang w:val="nl-NL"/>
        </w:rPr>
      </w:pPr>
      <w:r w:rsidRPr="00ED7A06">
        <w:rPr>
          <w:rFonts w:ascii="Times New Roman" w:hAnsi="Times New Roman" w:cs="Times New Roman"/>
          <w:sz w:val="28"/>
          <w:szCs w:val="28"/>
          <w:lang w:val="nl-NL"/>
        </w:rPr>
        <w:t>Tiêu chí phân bổ vốn ngân sách trung ương cho các địa phương theo khoản này được xác định căn cứ số xã bao gồm: xã khu vực III, II, I vùng đồng bào DTTS&amp;MN theo Quyết định số 60/QĐ-BDTTG ngày 29/01/2026 của Bộ Dân tộc và Tôn giáo.</w:t>
      </w:r>
    </w:p>
    <w:p w14:paraId="4719B7C8"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lang w:val="nl-NL"/>
        </w:rPr>
      </w:pPr>
      <w:r w:rsidRPr="00ED7A06">
        <w:rPr>
          <w:rFonts w:ascii="Times New Roman" w:hAnsi="Times New Roman" w:cs="Times New Roman"/>
          <w:sz w:val="28"/>
          <w:szCs w:val="28"/>
          <w:lang w:val="nl-NL"/>
        </w:rPr>
        <w:t>Mức phân bổ vốn của từng địa phương theo tiêu chí này được xác định bằng số điểm phân bổ quy định tại khoản, cụ thể như sau:</w:t>
      </w:r>
    </w:p>
    <w:p w14:paraId="40AC4840"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lang w:val="nl-NL"/>
        </w:rPr>
      </w:pPr>
      <w:r w:rsidRPr="00ED7A06">
        <w:rPr>
          <w:rFonts w:ascii="Times New Roman" w:hAnsi="Times New Roman" w:cs="Times New Roman"/>
          <w:sz w:val="28"/>
          <w:szCs w:val="28"/>
          <w:lang w:val="nl-NL"/>
        </w:rPr>
        <w:t>- Xã khu vực III vùng đồng bào DTTS&amp;MN: Số điểm 05;</w:t>
      </w:r>
    </w:p>
    <w:p w14:paraId="2C5C9BDD"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Xã khu vực II vùng đồng bào DTTS&amp;MN: Số điểm 04;</w:t>
      </w:r>
    </w:p>
    <w:p w14:paraId="77D4343D"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Xã khu vực I vùng đồng bào DTTS&amp;MN: Số điểm 03;</w:t>
      </w:r>
    </w:p>
    <w:p w14:paraId="22E508E4"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Xã còn lại: Số điểm 2,5;</w:t>
      </w:r>
    </w:p>
    <w:p w14:paraId="4792C8B4"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b) Tiêu chí, số điểm phân bổ theo tỷ lệ nghèo đa chiều</w:t>
      </w:r>
    </w:p>
    <w:p w14:paraId="652A6BDE"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Tiêu chí phân bổ vốn ngân sách trung ương cho các địa phương được xác định căn cứ Quyết định số 133/QĐ-UBND ngày 09/01/2026 của UBND thành phố Huế.</w:t>
      </w:r>
    </w:p>
    <w:p w14:paraId="2779129E"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Điểm của tiêu chí tỷ lệ nghèo đa chiều: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653"/>
        <w:gridCol w:w="1412"/>
      </w:tblGrid>
      <w:tr w:rsidR="000319BE" w:rsidRPr="00ED7A06" w14:paraId="0DAB304D" w14:textId="77777777" w:rsidTr="008A6558">
        <w:trPr>
          <w:cantSplit/>
          <w:tblHeader/>
        </w:trPr>
        <w:tc>
          <w:tcPr>
            <w:tcW w:w="4221" w:type="pct"/>
            <w:tcBorders>
              <w:top w:val="single" w:sz="2" w:space="0" w:color="auto"/>
              <w:left w:val="single" w:sz="2" w:space="0" w:color="auto"/>
              <w:bottom w:val="single" w:sz="2" w:space="0" w:color="auto"/>
              <w:right w:val="single" w:sz="2" w:space="0" w:color="auto"/>
            </w:tcBorders>
            <w:vAlign w:val="center"/>
          </w:tcPr>
          <w:p w14:paraId="6ACC119C"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Style w:val="Other"/>
                <w:rFonts w:ascii="Times New Roman" w:hAnsi="Times New Roman" w:cs="Times New Roman"/>
                <w:b/>
                <w:bCs/>
                <w:sz w:val="28"/>
                <w:szCs w:val="28"/>
              </w:rPr>
              <w:t>Tỷ lệ nghèo đa chiều</w:t>
            </w:r>
          </w:p>
        </w:tc>
        <w:tc>
          <w:tcPr>
            <w:tcW w:w="779" w:type="pct"/>
            <w:tcBorders>
              <w:top w:val="single" w:sz="2" w:space="0" w:color="auto"/>
              <w:left w:val="single" w:sz="2" w:space="0" w:color="auto"/>
              <w:bottom w:val="single" w:sz="2" w:space="0" w:color="auto"/>
              <w:right w:val="single" w:sz="2" w:space="0" w:color="auto"/>
            </w:tcBorders>
            <w:vAlign w:val="center"/>
          </w:tcPr>
          <w:p w14:paraId="31CC8230"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b/>
                <w:bCs/>
                <w:sz w:val="28"/>
                <w:szCs w:val="28"/>
              </w:rPr>
              <w:t>Điểm</w:t>
            </w:r>
          </w:p>
        </w:tc>
      </w:tr>
      <w:tr w:rsidR="000319BE" w:rsidRPr="00ED7A06" w14:paraId="3AB2554A"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7B68AAAC"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Dưới 2%</w:t>
            </w:r>
          </w:p>
        </w:tc>
        <w:tc>
          <w:tcPr>
            <w:tcW w:w="779" w:type="pct"/>
            <w:tcBorders>
              <w:top w:val="single" w:sz="2" w:space="0" w:color="auto"/>
              <w:left w:val="single" w:sz="2" w:space="0" w:color="auto"/>
              <w:bottom w:val="single" w:sz="2" w:space="0" w:color="auto"/>
              <w:right w:val="single" w:sz="2" w:space="0" w:color="auto"/>
            </w:tcBorders>
            <w:vAlign w:val="center"/>
          </w:tcPr>
          <w:p w14:paraId="79688B3B"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1</w:t>
            </w:r>
          </w:p>
        </w:tc>
      </w:tr>
      <w:tr w:rsidR="000319BE" w:rsidRPr="00ED7A06" w14:paraId="0E9A0B07"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667EBF4A"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Từ 2% đến dưới 5%</w:t>
            </w:r>
          </w:p>
        </w:tc>
        <w:tc>
          <w:tcPr>
            <w:tcW w:w="779" w:type="pct"/>
            <w:tcBorders>
              <w:top w:val="single" w:sz="2" w:space="0" w:color="auto"/>
              <w:left w:val="single" w:sz="2" w:space="0" w:color="auto"/>
              <w:bottom w:val="single" w:sz="2" w:space="0" w:color="auto"/>
              <w:right w:val="single" w:sz="2" w:space="0" w:color="auto"/>
            </w:tcBorders>
            <w:vAlign w:val="center"/>
          </w:tcPr>
          <w:p w14:paraId="277D57B2"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2</w:t>
            </w:r>
          </w:p>
        </w:tc>
      </w:tr>
      <w:tr w:rsidR="000319BE" w:rsidRPr="00ED7A06" w14:paraId="5541AE4A"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46A5CA55" w14:textId="77777777" w:rsidR="000319BE" w:rsidRPr="00ED7A06" w:rsidRDefault="000319BE" w:rsidP="008A6558">
            <w:pPr>
              <w:spacing w:line="276" w:lineRule="auto"/>
              <w:rPr>
                <w:rStyle w:val="Other"/>
                <w:rFonts w:ascii="Times New Roman" w:hAnsi="Times New Roman" w:cs="Times New Roman"/>
                <w:b/>
                <w:sz w:val="28"/>
                <w:szCs w:val="28"/>
              </w:rPr>
            </w:pPr>
            <w:r w:rsidRPr="00ED7A06">
              <w:rPr>
                <w:rStyle w:val="Other"/>
                <w:rFonts w:ascii="Times New Roman" w:hAnsi="Times New Roman" w:cs="Times New Roman"/>
                <w:sz w:val="28"/>
                <w:szCs w:val="28"/>
              </w:rPr>
              <w:lastRenderedPageBreak/>
              <w:t>Từ 5% đến dưới 10%</w:t>
            </w:r>
          </w:p>
        </w:tc>
        <w:tc>
          <w:tcPr>
            <w:tcW w:w="779" w:type="pct"/>
            <w:tcBorders>
              <w:top w:val="single" w:sz="2" w:space="0" w:color="auto"/>
              <w:left w:val="single" w:sz="2" w:space="0" w:color="auto"/>
              <w:bottom w:val="single" w:sz="2" w:space="0" w:color="auto"/>
              <w:right w:val="single" w:sz="2" w:space="0" w:color="auto"/>
            </w:tcBorders>
            <w:vAlign w:val="center"/>
          </w:tcPr>
          <w:p w14:paraId="615000F5"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3</w:t>
            </w:r>
          </w:p>
        </w:tc>
      </w:tr>
      <w:tr w:rsidR="000319BE" w:rsidRPr="00ED7A06" w14:paraId="4BCCEF81"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53C82D51"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Từ 10% đến 15%</w:t>
            </w:r>
          </w:p>
        </w:tc>
        <w:tc>
          <w:tcPr>
            <w:tcW w:w="779" w:type="pct"/>
            <w:tcBorders>
              <w:top w:val="single" w:sz="2" w:space="0" w:color="auto"/>
              <w:left w:val="single" w:sz="2" w:space="0" w:color="auto"/>
              <w:bottom w:val="single" w:sz="2" w:space="0" w:color="auto"/>
              <w:right w:val="single" w:sz="2" w:space="0" w:color="auto"/>
            </w:tcBorders>
            <w:vAlign w:val="center"/>
          </w:tcPr>
          <w:p w14:paraId="417F4D80"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4</w:t>
            </w:r>
          </w:p>
        </w:tc>
      </w:tr>
      <w:tr w:rsidR="000319BE" w:rsidRPr="00ED7A06" w14:paraId="17FCAA0B"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100D170F"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Trên 15%</w:t>
            </w:r>
          </w:p>
        </w:tc>
        <w:tc>
          <w:tcPr>
            <w:tcW w:w="779" w:type="pct"/>
            <w:tcBorders>
              <w:top w:val="single" w:sz="2" w:space="0" w:color="auto"/>
              <w:left w:val="single" w:sz="2" w:space="0" w:color="auto"/>
              <w:bottom w:val="single" w:sz="2" w:space="0" w:color="auto"/>
              <w:right w:val="single" w:sz="2" w:space="0" w:color="auto"/>
            </w:tcBorders>
            <w:vAlign w:val="center"/>
          </w:tcPr>
          <w:p w14:paraId="613A6334"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5</w:t>
            </w:r>
          </w:p>
        </w:tc>
      </w:tr>
    </w:tbl>
    <w:p w14:paraId="53142DE7"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c) Tiêu chí ưu tiên phân bổ vốn ngân sách trung ương được xác định căn cứ kế hoạch phấn đấu đạt chuẩn xã nông thôn mới hiện đại đến năm 2030 (xã Khe Tre, xã Quảng Điền) theo Kế hoạch số 101/KH-UBND ngày 02/3/2026 của UBND thành phố Huế: 5 điểm.</w:t>
      </w:r>
    </w:p>
    <w:p w14:paraId="4831E2D1"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iCs/>
          <w:sz w:val="28"/>
          <w:szCs w:val="28"/>
        </w:rPr>
        <w:t>2</w:t>
      </w:r>
      <w:r w:rsidRPr="00ED7A06">
        <w:rPr>
          <w:rFonts w:ascii="Times New Roman" w:hAnsi="Times New Roman" w:cs="Times New Roman"/>
          <w:i/>
          <w:sz w:val="28"/>
          <w:szCs w:val="28"/>
        </w:rPr>
        <w:t>.</w:t>
      </w:r>
      <w:r w:rsidRPr="00ED7A06">
        <w:rPr>
          <w:rFonts w:ascii="Times New Roman" w:hAnsi="Times New Roman" w:cs="Times New Roman"/>
          <w:sz w:val="28"/>
          <w:szCs w:val="28"/>
        </w:rPr>
        <w:t xml:space="preserve"> Tiêu chí bổ sung</w:t>
      </w:r>
    </w:p>
    <w:p w14:paraId="3CD734FB" w14:textId="77777777" w:rsidR="000319BE" w:rsidRPr="00ED7A06" w:rsidRDefault="000319BE" w:rsidP="000319BE">
      <w:pPr>
        <w:spacing w:before="120" w:after="120" w:line="340" w:lineRule="exact"/>
        <w:ind w:firstLine="567"/>
        <w:jc w:val="both"/>
        <w:rPr>
          <w:rFonts w:ascii="Times New Roman" w:hAnsi="Times New Roman" w:cs="Times New Roman"/>
          <w:spacing w:val="-6"/>
          <w:sz w:val="28"/>
          <w:szCs w:val="28"/>
        </w:rPr>
      </w:pPr>
      <w:r w:rsidRPr="00ED7A06">
        <w:rPr>
          <w:rFonts w:ascii="Times New Roman" w:hAnsi="Times New Roman" w:cs="Times New Roman"/>
          <w:spacing w:val="-6"/>
          <w:sz w:val="28"/>
          <w:szCs w:val="28"/>
        </w:rPr>
        <w:t>a) Tiêu chí theo diện tích tự nhiên (tổng diện tích theo Niên giám thống kê):</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653"/>
        <w:gridCol w:w="1412"/>
      </w:tblGrid>
      <w:tr w:rsidR="000319BE" w:rsidRPr="00ED7A06" w14:paraId="02A88B03"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27185ED9"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Fonts w:ascii="Times New Roman" w:hAnsi="Times New Roman" w:cs="Times New Roman"/>
                <w:b/>
                <w:bCs/>
                <w:sz w:val="28"/>
                <w:szCs w:val="28"/>
              </w:rPr>
              <w:t>Diện tích tự nhiên</w:t>
            </w:r>
          </w:p>
        </w:tc>
        <w:tc>
          <w:tcPr>
            <w:tcW w:w="779" w:type="pct"/>
            <w:tcBorders>
              <w:top w:val="single" w:sz="2" w:space="0" w:color="auto"/>
              <w:left w:val="single" w:sz="2" w:space="0" w:color="auto"/>
              <w:bottom w:val="single" w:sz="2" w:space="0" w:color="auto"/>
              <w:right w:val="single" w:sz="2" w:space="0" w:color="auto"/>
            </w:tcBorders>
            <w:vAlign w:val="center"/>
          </w:tcPr>
          <w:p w14:paraId="6CFB6041"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b/>
                <w:bCs/>
                <w:sz w:val="28"/>
                <w:szCs w:val="28"/>
              </w:rPr>
              <w:t>Điểm</w:t>
            </w:r>
          </w:p>
        </w:tc>
      </w:tr>
      <w:tr w:rsidR="000319BE" w:rsidRPr="00ED7A06" w14:paraId="42340CCA"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16E9AD10" w14:textId="77777777" w:rsidR="000319BE" w:rsidRPr="00ED7A06" w:rsidRDefault="000319BE" w:rsidP="008A6558">
            <w:pPr>
              <w:spacing w:line="276" w:lineRule="auto"/>
              <w:rPr>
                <w:rFonts w:ascii="Times New Roman" w:hAnsi="Times New Roman" w:cs="Times New Roman"/>
                <w:b/>
                <w:bCs/>
                <w:sz w:val="28"/>
                <w:szCs w:val="28"/>
              </w:rPr>
            </w:pPr>
            <w:r w:rsidRPr="00ED7A06">
              <w:rPr>
                <w:rStyle w:val="Other"/>
                <w:rFonts w:ascii="Times New Roman" w:hAnsi="Times New Roman" w:cs="Times New Roman"/>
                <w:sz w:val="28"/>
                <w:szCs w:val="28"/>
              </w:rPr>
              <w:t>Dưới 2.500 ha</w:t>
            </w:r>
          </w:p>
        </w:tc>
        <w:tc>
          <w:tcPr>
            <w:tcW w:w="779" w:type="pct"/>
            <w:tcBorders>
              <w:top w:val="single" w:sz="2" w:space="0" w:color="auto"/>
              <w:left w:val="single" w:sz="2" w:space="0" w:color="auto"/>
              <w:bottom w:val="single" w:sz="2" w:space="0" w:color="auto"/>
              <w:right w:val="single" w:sz="2" w:space="0" w:color="auto"/>
            </w:tcBorders>
            <w:vAlign w:val="center"/>
          </w:tcPr>
          <w:p w14:paraId="1DA0F06B"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0,1</w:t>
            </w:r>
          </w:p>
        </w:tc>
      </w:tr>
      <w:tr w:rsidR="000319BE" w:rsidRPr="00ED7A06" w14:paraId="3F450923"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61DB8C01"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Từ 2.500 đến dưới 5.000 ha</w:t>
            </w:r>
          </w:p>
        </w:tc>
        <w:tc>
          <w:tcPr>
            <w:tcW w:w="779" w:type="pct"/>
            <w:tcBorders>
              <w:top w:val="single" w:sz="2" w:space="0" w:color="auto"/>
              <w:left w:val="single" w:sz="2" w:space="0" w:color="auto"/>
              <w:bottom w:val="single" w:sz="2" w:space="0" w:color="auto"/>
              <w:right w:val="single" w:sz="2" w:space="0" w:color="auto"/>
            </w:tcBorders>
            <w:vAlign w:val="center"/>
          </w:tcPr>
          <w:p w14:paraId="3E96EE69"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0,2</w:t>
            </w:r>
          </w:p>
        </w:tc>
      </w:tr>
      <w:tr w:rsidR="000319BE" w:rsidRPr="00ED7A06" w14:paraId="37436FD1"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567C5922" w14:textId="77777777" w:rsidR="000319BE" w:rsidRPr="00ED7A06" w:rsidRDefault="000319BE" w:rsidP="008A6558">
            <w:pPr>
              <w:spacing w:line="276" w:lineRule="auto"/>
              <w:rPr>
                <w:rStyle w:val="Other"/>
                <w:rFonts w:ascii="Times New Roman" w:hAnsi="Times New Roman" w:cs="Times New Roman"/>
                <w:b/>
                <w:sz w:val="28"/>
                <w:szCs w:val="28"/>
              </w:rPr>
            </w:pPr>
            <w:r w:rsidRPr="00ED7A06">
              <w:rPr>
                <w:rStyle w:val="Other"/>
                <w:rFonts w:ascii="Times New Roman" w:hAnsi="Times New Roman" w:cs="Times New Roman"/>
                <w:sz w:val="28"/>
                <w:szCs w:val="28"/>
              </w:rPr>
              <w:t>Từ 5.000 ha đến dưới 10.000 ha</w:t>
            </w:r>
          </w:p>
        </w:tc>
        <w:tc>
          <w:tcPr>
            <w:tcW w:w="779" w:type="pct"/>
            <w:tcBorders>
              <w:top w:val="single" w:sz="2" w:space="0" w:color="auto"/>
              <w:left w:val="single" w:sz="2" w:space="0" w:color="auto"/>
              <w:bottom w:val="single" w:sz="2" w:space="0" w:color="auto"/>
              <w:right w:val="single" w:sz="2" w:space="0" w:color="auto"/>
            </w:tcBorders>
            <w:vAlign w:val="center"/>
          </w:tcPr>
          <w:p w14:paraId="7B7449E2"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0,3</w:t>
            </w:r>
          </w:p>
        </w:tc>
      </w:tr>
      <w:tr w:rsidR="000319BE" w:rsidRPr="00ED7A06" w14:paraId="14B241C5"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31258390"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Từ 10.000 ha đến 20.000 ha</w:t>
            </w:r>
          </w:p>
        </w:tc>
        <w:tc>
          <w:tcPr>
            <w:tcW w:w="779" w:type="pct"/>
            <w:tcBorders>
              <w:top w:val="single" w:sz="2" w:space="0" w:color="auto"/>
              <w:left w:val="single" w:sz="2" w:space="0" w:color="auto"/>
              <w:bottom w:val="single" w:sz="2" w:space="0" w:color="auto"/>
              <w:right w:val="single" w:sz="2" w:space="0" w:color="auto"/>
            </w:tcBorders>
            <w:vAlign w:val="center"/>
          </w:tcPr>
          <w:p w14:paraId="0734EE9A"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0,4</w:t>
            </w:r>
          </w:p>
        </w:tc>
      </w:tr>
      <w:tr w:rsidR="000319BE" w:rsidRPr="00ED7A06" w14:paraId="6CF2FA78"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1591E269"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Trên 20.000 ha</w:t>
            </w:r>
          </w:p>
        </w:tc>
        <w:tc>
          <w:tcPr>
            <w:tcW w:w="779" w:type="pct"/>
            <w:tcBorders>
              <w:top w:val="single" w:sz="2" w:space="0" w:color="auto"/>
              <w:left w:val="single" w:sz="2" w:space="0" w:color="auto"/>
              <w:bottom w:val="single" w:sz="2" w:space="0" w:color="auto"/>
              <w:right w:val="single" w:sz="2" w:space="0" w:color="auto"/>
            </w:tcBorders>
            <w:vAlign w:val="center"/>
          </w:tcPr>
          <w:p w14:paraId="18A78055"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0,5</w:t>
            </w:r>
          </w:p>
        </w:tc>
      </w:tr>
    </w:tbl>
    <w:p w14:paraId="407FB346"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b) Tiêu chí theo dân số (tổng số dân theo Quyết định số 133/QĐ-UBND ngày 09/01/2026 của UBND thành phố 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653"/>
        <w:gridCol w:w="1412"/>
      </w:tblGrid>
      <w:tr w:rsidR="000319BE" w:rsidRPr="00ED7A06" w14:paraId="7F5722B1"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7E0D4AA2"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Fonts w:ascii="Times New Roman" w:hAnsi="Times New Roman" w:cs="Times New Roman"/>
                <w:b/>
                <w:bCs/>
                <w:sz w:val="28"/>
                <w:szCs w:val="28"/>
              </w:rPr>
              <w:t>Tổng số dân</w:t>
            </w:r>
          </w:p>
        </w:tc>
        <w:tc>
          <w:tcPr>
            <w:tcW w:w="779" w:type="pct"/>
            <w:tcBorders>
              <w:top w:val="single" w:sz="2" w:space="0" w:color="auto"/>
              <w:left w:val="single" w:sz="2" w:space="0" w:color="auto"/>
              <w:bottom w:val="single" w:sz="2" w:space="0" w:color="auto"/>
              <w:right w:val="single" w:sz="2" w:space="0" w:color="auto"/>
            </w:tcBorders>
            <w:vAlign w:val="center"/>
          </w:tcPr>
          <w:p w14:paraId="5EF5309F"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b/>
                <w:bCs/>
                <w:sz w:val="28"/>
                <w:szCs w:val="28"/>
              </w:rPr>
              <w:t>Điểm</w:t>
            </w:r>
          </w:p>
        </w:tc>
      </w:tr>
      <w:tr w:rsidR="000319BE" w:rsidRPr="00ED7A06" w14:paraId="603A2D23"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4CDAE5D3" w14:textId="77777777" w:rsidR="000319BE" w:rsidRPr="00ED7A06" w:rsidRDefault="000319BE" w:rsidP="008A6558">
            <w:pPr>
              <w:spacing w:line="276" w:lineRule="auto"/>
              <w:rPr>
                <w:rFonts w:ascii="Times New Roman" w:hAnsi="Times New Roman" w:cs="Times New Roman"/>
                <w:b/>
                <w:bCs/>
                <w:sz w:val="28"/>
                <w:szCs w:val="28"/>
              </w:rPr>
            </w:pPr>
            <w:r w:rsidRPr="00ED7A06">
              <w:rPr>
                <w:rStyle w:val="Other"/>
                <w:rFonts w:ascii="Times New Roman" w:hAnsi="Times New Roman" w:cs="Times New Roman"/>
                <w:sz w:val="28"/>
                <w:szCs w:val="28"/>
              </w:rPr>
              <w:t>Dưới 5.000 dân</w:t>
            </w:r>
          </w:p>
        </w:tc>
        <w:tc>
          <w:tcPr>
            <w:tcW w:w="779" w:type="pct"/>
            <w:tcBorders>
              <w:top w:val="single" w:sz="2" w:space="0" w:color="auto"/>
              <w:left w:val="single" w:sz="2" w:space="0" w:color="auto"/>
              <w:bottom w:val="single" w:sz="2" w:space="0" w:color="auto"/>
              <w:right w:val="single" w:sz="2" w:space="0" w:color="auto"/>
            </w:tcBorders>
            <w:vAlign w:val="center"/>
          </w:tcPr>
          <w:p w14:paraId="04AF9D82"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0,1</w:t>
            </w:r>
          </w:p>
        </w:tc>
      </w:tr>
      <w:tr w:rsidR="000319BE" w:rsidRPr="00ED7A06" w14:paraId="3B28C587"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32E2784C"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Tù 5.000 dân đến dưới 10.000 dân</w:t>
            </w:r>
          </w:p>
        </w:tc>
        <w:tc>
          <w:tcPr>
            <w:tcW w:w="779" w:type="pct"/>
            <w:tcBorders>
              <w:top w:val="single" w:sz="2" w:space="0" w:color="auto"/>
              <w:left w:val="single" w:sz="2" w:space="0" w:color="auto"/>
              <w:bottom w:val="single" w:sz="2" w:space="0" w:color="auto"/>
              <w:right w:val="single" w:sz="2" w:space="0" w:color="auto"/>
            </w:tcBorders>
            <w:vAlign w:val="center"/>
          </w:tcPr>
          <w:p w14:paraId="352DDA9F"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0,2</w:t>
            </w:r>
          </w:p>
        </w:tc>
      </w:tr>
      <w:tr w:rsidR="000319BE" w:rsidRPr="00ED7A06" w14:paraId="74DAE30B"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262E95A0" w14:textId="77777777" w:rsidR="000319BE" w:rsidRPr="00ED7A06" w:rsidRDefault="000319BE" w:rsidP="008A6558">
            <w:pPr>
              <w:spacing w:line="276" w:lineRule="auto"/>
              <w:rPr>
                <w:rStyle w:val="Other"/>
                <w:rFonts w:ascii="Times New Roman" w:hAnsi="Times New Roman" w:cs="Times New Roman"/>
                <w:b/>
                <w:sz w:val="28"/>
                <w:szCs w:val="28"/>
              </w:rPr>
            </w:pPr>
            <w:r w:rsidRPr="00ED7A06">
              <w:rPr>
                <w:rStyle w:val="Other"/>
                <w:rFonts w:ascii="Times New Roman" w:hAnsi="Times New Roman" w:cs="Times New Roman"/>
                <w:sz w:val="28"/>
                <w:szCs w:val="28"/>
              </w:rPr>
              <w:t>Từ 10.000 dân đến dưới 25.000 dân</w:t>
            </w:r>
          </w:p>
        </w:tc>
        <w:tc>
          <w:tcPr>
            <w:tcW w:w="779" w:type="pct"/>
            <w:tcBorders>
              <w:top w:val="single" w:sz="2" w:space="0" w:color="auto"/>
              <w:left w:val="single" w:sz="2" w:space="0" w:color="auto"/>
              <w:bottom w:val="single" w:sz="2" w:space="0" w:color="auto"/>
              <w:right w:val="single" w:sz="2" w:space="0" w:color="auto"/>
            </w:tcBorders>
            <w:vAlign w:val="center"/>
          </w:tcPr>
          <w:p w14:paraId="642EDCD6"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0,3</w:t>
            </w:r>
          </w:p>
        </w:tc>
      </w:tr>
      <w:tr w:rsidR="000319BE" w:rsidRPr="00ED7A06" w14:paraId="3B4DA868"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0C450D04"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Từ 25.000 dân đến 35.000 dân</w:t>
            </w:r>
          </w:p>
        </w:tc>
        <w:tc>
          <w:tcPr>
            <w:tcW w:w="779" w:type="pct"/>
            <w:tcBorders>
              <w:top w:val="single" w:sz="2" w:space="0" w:color="auto"/>
              <w:left w:val="single" w:sz="2" w:space="0" w:color="auto"/>
              <w:bottom w:val="single" w:sz="2" w:space="0" w:color="auto"/>
              <w:right w:val="single" w:sz="2" w:space="0" w:color="auto"/>
            </w:tcBorders>
            <w:vAlign w:val="center"/>
          </w:tcPr>
          <w:p w14:paraId="50111B35"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0,4</w:t>
            </w:r>
          </w:p>
        </w:tc>
      </w:tr>
      <w:tr w:rsidR="000319BE" w:rsidRPr="00ED7A06" w14:paraId="36CBD4CC"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2D4263B1"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Trên 35.000 dân</w:t>
            </w:r>
          </w:p>
        </w:tc>
        <w:tc>
          <w:tcPr>
            <w:tcW w:w="779" w:type="pct"/>
            <w:tcBorders>
              <w:top w:val="single" w:sz="2" w:space="0" w:color="auto"/>
              <w:left w:val="single" w:sz="2" w:space="0" w:color="auto"/>
              <w:bottom w:val="single" w:sz="2" w:space="0" w:color="auto"/>
              <w:right w:val="single" w:sz="2" w:space="0" w:color="auto"/>
            </w:tcBorders>
            <w:vAlign w:val="center"/>
          </w:tcPr>
          <w:p w14:paraId="66F742D5"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0,5</w:t>
            </w:r>
          </w:p>
        </w:tc>
      </w:tr>
    </w:tbl>
    <w:p w14:paraId="44AF73C5"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iCs/>
          <w:sz w:val="28"/>
          <w:szCs w:val="28"/>
        </w:rPr>
        <w:t>3</w:t>
      </w:r>
      <w:r w:rsidRPr="00ED7A06">
        <w:rPr>
          <w:rFonts w:ascii="Times New Roman" w:hAnsi="Times New Roman" w:cs="Times New Roman"/>
          <w:i/>
          <w:sz w:val="28"/>
          <w:szCs w:val="28"/>
        </w:rPr>
        <w:t>.</w:t>
      </w:r>
      <w:r w:rsidRPr="00ED7A06">
        <w:rPr>
          <w:rFonts w:ascii="Times New Roman" w:hAnsi="Times New Roman" w:cs="Times New Roman"/>
          <w:sz w:val="28"/>
          <w:szCs w:val="28"/>
        </w:rPr>
        <w:t xml:space="preserve"> Phương pháp xác định mức phân bổ vốn ngân sách trung ương </w:t>
      </w:r>
    </w:p>
    <w:p w14:paraId="19F9285B"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a) Xác định tổng điểm theo tiêu chí phân bổ của từng xã</w:t>
      </w:r>
    </w:p>
    <w:p w14:paraId="068DF218"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xml:space="preserve">Tổng điểm theo tiêu chí phân bổ của xã </w:t>
      </w:r>
      <w:r w:rsidRPr="00ED7A06">
        <w:rPr>
          <w:rFonts w:ascii="Times New Roman" w:hAnsi="Times New Roman" w:cs="Times New Roman"/>
          <w:i/>
          <w:iCs/>
          <w:sz w:val="28"/>
          <w:szCs w:val="28"/>
        </w:rPr>
        <w:t xml:space="preserve">i </w:t>
      </w:r>
      <w:r w:rsidRPr="00ED7A06">
        <w:rPr>
          <w:rFonts w:ascii="Times New Roman" w:hAnsi="Times New Roman" w:cs="Times New Roman"/>
          <w:sz w:val="28"/>
          <w:szCs w:val="28"/>
        </w:rPr>
        <w:t>được xác định như sau:</w:t>
      </w:r>
    </w:p>
    <w:p w14:paraId="0E8D3DB1"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T</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 TDX</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 TDN</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 TDHD</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 TDDT</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 TDDS</w:t>
      </w:r>
      <w:r w:rsidRPr="00ED7A06">
        <w:rPr>
          <w:rFonts w:ascii="Times New Roman" w:hAnsi="Times New Roman" w:cs="Times New Roman"/>
          <w:i/>
          <w:iCs/>
          <w:sz w:val="28"/>
          <w:szCs w:val="28"/>
          <w:vertAlign w:val="subscript"/>
        </w:rPr>
        <w:t>i</w:t>
      </w:r>
    </w:p>
    <w:p w14:paraId="5B8460E7"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Trong đó:</w:t>
      </w:r>
    </w:p>
    <w:p w14:paraId="00866134" w14:textId="77777777" w:rsidR="000319BE" w:rsidRPr="00ED7A06" w:rsidRDefault="000319BE" w:rsidP="000319BE">
      <w:pPr>
        <w:spacing w:before="120" w:line="340" w:lineRule="exact"/>
        <w:ind w:left="1701"/>
        <w:jc w:val="both"/>
        <w:rPr>
          <w:rFonts w:ascii="Times New Roman" w:hAnsi="Times New Roman" w:cs="Times New Roman"/>
          <w:sz w:val="28"/>
          <w:szCs w:val="28"/>
        </w:rPr>
      </w:pPr>
      <w:r w:rsidRPr="00ED7A06">
        <w:rPr>
          <w:rFonts w:ascii="Times New Roman" w:hAnsi="Times New Roman" w:cs="Times New Roman"/>
          <w:sz w:val="28"/>
          <w:szCs w:val="28"/>
        </w:rPr>
        <w:t>T</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Tổng điểm phân bổ của xã </w:t>
      </w:r>
      <w:r w:rsidRPr="00ED7A06">
        <w:rPr>
          <w:rFonts w:ascii="Times New Roman" w:hAnsi="Times New Roman" w:cs="Times New Roman"/>
          <w:i/>
          <w:iCs/>
          <w:sz w:val="28"/>
          <w:szCs w:val="28"/>
        </w:rPr>
        <w:t>i</w:t>
      </w:r>
      <w:r w:rsidRPr="00ED7A06">
        <w:rPr>
          <w:rFonts w:ascii="Times New Roman" w:hAnsi="Times New Roman" w:cs="Times New Roman"/>
          <w:sz w:val="28"/>
          <w:szCs w:val="28"/>
        </w:rPr>
        <w:t xml:space="preserve">; </w:t>
      </w:r>
    </w:p>
    <w:p w14:paraId="3E4BAEDB" w14:textId="77777777" w:rsidR="000319BE" w:rsidRPr="00ED7A06" w:rsidRDefault="000319BE" w:rsidP="000319BE">
      <w:pPr>
        <w:spacing w:before="120" w:line="340" w:lineRule="exact"/>
        <w:ind w:left="1701"/>
        <w:jc w:val="both"/>
        <w:rPr>
          <w:rFonts w:ascii="Times New Roman" w:hAnsi="Times New Roman" w:cs="Times New Roman"/>
          <w:sz w:val="28"/>
          <w:szCs w:val="28"/>
        </w:rPr>
      </w:pPr>
      <w:r w:rsidRPr="00ED7A06">
        <w:rPr>
          <w:rFonts w:ascii="Times New Roman" w:hAnsi="Times New Roman" w:cs="Times New Roman"/>
          <w:sz w:val="28"/>
          <w:szCs w:val="28"/>
        </w:rPr>
        <w:t>TDX</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Số điểm theo xã khu vực III, II, I vùng đồng bào DTTS&amp;MN của xã i;</w:t>
      </w:r>
    </w:p>
    <w:p w14:paraId="787FCC6A" w14:textId="77777777" w:rsidR="000319BE" w:rsidRPr="00ED7A06" w:rsidRDefault="000319BE" w:rsidP="000319BE">
      <w:pPr>
        <w:spacing w:before="120" w:line="340" w:lineRule="exact"/>
        <w:ind w:left="1701"/>
        <w:jc w:val="both"/>
        <w:rPr>
          <w:rFonts w:ascii="Times New Roman" w:hAnsi="Times New Roman" w:cs="Times New Roman"/>
          <w:sz w:val="28"/>
          <w:szCs w:val="28"/>
        </w:rPr>
      </w:pPr>
      <w:r w:rsidRPr="00ED7A06">
        <w:rPr>
          <w:rFonts w:ascii="Times New Roman" w:hAnsi="Times New Roman" w:cs="Times New Roman"/>
          <w:sz w:val="28"/>
          <w:szCs w:val="28"/>
        </w:rPr>
        <w:t>TDN</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Số điểm theo tiêu chí tỷ lệ nghèo đa chiều của xã i;</w:t>
      </w:r>
    </w:p>
    <w:p w14:paraId="59D20767" w14:textId="77777777" w:rsidR="000319BE" w:rsidRPr="00ED7A06" w:rsidRDefault="000319BE" w:rsidP="000319BE">
      <w:pPr>
        <w:spacing w:before="120" w:line="340" w:lineRule="exact"/>
        <w:ind w:left="2835" w:hanging="1134"/>
        <w:jc w:val="both"/>
        <w:rPr>
          <w:rFonts w:ascii="Times New Roman" w:hAnsi="Times New Roman" w:cs="Times New Roman"/>
          <w:sz w:val="28"/>
          <w:szCs w:val="28"/>
        </w:rPr>
      </w:pPr>
      <w:r w:rsidRPr="00ED7A06">
        <w:rPr>
          <w:rFonts w:ascii="Times New Roman" w:hAnsi="Times New Roman" w:cs="Times New Roman"/>
          <w:sz w:val="28"/>
          <w:szCs w:val="28"/>
        </w:rPr>
        <w:lastRenderedPageBreak/>
        <w:t>TDHD</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Số điểm theo tiêu chí nông thôn mới hiện đại của xã i;</w:t>
      </w:r>
    </w:p>
    <w:p w14:paraId="6972CEDC" w14:textId="77777777" w:rsidR="000319BE" w:rsidRPr="00ED7A06" w:rsidRDefault="000319BE" w:rsidP="000319BE">
      <w:pPr>
        <w:spacing w:before="120" w:line="340" w:lineRule="exact"/>
        <w:ind w:left="1701"/>
        <w:jc w:val="both"/>
        <w:rPr>
          <w:rFonts w:ascii="Times New Roman" w:hAnsi="Times New Roman" w:cs="Times New Roman"/>
          <w:sz w:val="28"/>
          <w:szCs w:val="28"/>
        </w:rPr>
      </w:pPr>
      <w:r w:rsidRPr="00ED7A06">
        <w:rPr>
          <w:rFonts w:ascii="Times New Roman" w:hAnsi="Times New Roman" w:cs="Times New Roman"/>
          <w:sz w:val="28"/>
          <w:szCs w:val="28"/>
        </w:rPr>
        <w:t>TDDT</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Số điểm theo tiêu chí diện tích tự nhiên của xã i;</w:t>
      </w:r>
    </w:p>
    <w:p w14:paraId="7476C2F5" w14:textId="77777777" w:rsidR="000319BE" w:rsidRPr="00ED7A06" w:rsidRDefault="000319BE" w:rsidP="000319BE">
      <w:pPr>
        <w:spacing w:before="120" w:line="340" w:lineRule="exact"/>
        <w:ind w:left="1701"/>
        <w:jc w:val="both"/>
        <w:rPr>
          <w:rFonts w:ascii="Times New Roman" w:hAnsi="Times New Roman" w:cs="Times New Roman"/>
          <w:sz w:val="28"/>
          <w:szCs w:val="28"/>
        </w:rPr>
      </w:pPr>
      <w:r w:rsidRPr="00ED7A06">
        <w:rPr>
          <w:rFonts w:ascii="Times New Roman" w:hAnsi="Times New Roman" w:cs="Times New Roman"/>
          <w:sz w:val="28"/>
          <w:szCs w:val="28"/>
        </w:rPr>
        <w:t>TDDS</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Số điểm theo tiêu chí dân số của xã i;</w:t>
      </w:r>
    </w:p>
    <w:p w14:paraId="0B222692" w14:textId="77777777" w:rsidR="000319BE" w:rsidRPr="00ED7A06" w:rsidRDefault="000319BE" w:rsidP="000319BE">
      <w:pPr>
        <w:spacing w:before="120"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b) Xác định giá trị của một (01) điểm phân bổ</w:t>
      </w:r>
    </w:p>
    <w:p w14:paraId="382E625E" w14:textId="77777777" w:rsidR="000319BE" w:rsidRPr="00ED7A06" w:rsidRDefault="000319BE" w:rsidP="000319BE">
      <w:pPr>
        <w:spacing w:before="120"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Giá trị của một (01) điểm phân bổ được xác định theo công thức sau:</w:t>
      </w:r>
    </w:p>
    <w:tbl>
      <w:tblPr>
        <w:tblW w:w="0" w:type="auto"/>
        <w:jc w:val="center"/>
        <w:tblLook w:val="04A0" w:firstRow="1" w:lastRow="0" w:firstColumn="1" w:lastColumn="0" w:noHBand="0" w:noVBand="1"/>
      </w:tblPr>
      <w:tblGrid>
        <w:gridCol w:w="1184"/>
        <w:gridCol w:w="659"/>
      </w:tblGrid>
      <w:tr w:rsidR="000319BE" w:rsidRPr="00ED7A06" w14:paraId="083FA7C7" w14:textId="77777777" w:rsidTr="008A6558">
        <w:trPr>
          <w:trHeight w:val="497"/>
          <w:jc w:val="center"/>
        </w:trPr>
        <w:tc>
          <w:tcPr>
            <w:tcW w:w="1184" w:type="dxa"/>
            <w:vMerge w:val="restart"/>
            <w:shd w:val="clear" w:color="auto" w:fill="auto"/>
            <w:vAlign w:val="center"/>
          </w:tcPr>
          <w:p w14:paraId="668073E2" w14:textId="77777777" w:rsidR="000319BE" w:rsidRPr="00ED7A06" w:rsidRDefault="000319BE" w:rsidP="008A6558">
            <w:pPr>
              <w:spacing w:line="360" w:lineRule="exact"/>
              <w:jc w:val="right"/>
              <w:rPr>
                <w:rFonts w:ascii="Times New Roman" w:hAnsi="Times New Roman" w:cs="Times New Roman"/>
                <w:i/>
                <w:sz w:val="28"/>
                <w:szCs w:val="28"/>
              </w:rPr>
            </w:pPr>
            <w:r w:rsidRPr="00ED7A06">
              <w:rPr>
                <w:rFonts w:ascii="Times New Roman" w:hAnsi="Times New Roman" w:cs="Times New Roman"/>
                <w:i/>
                <w:sz w:val="28"/>
                <w:szCs w:val="28"/>
              </w:rPr>
              <w:t>G =</w:t>
            </w:r>
          </w:p>
        </w:tc>
        <w:tc>
          <w:tcPr>
            <w:tcW w:w="659" w:type="dxa"/>
            <w:tcBorders>
              <w:bottom w:val="single" w:sz="4" w:space="0" w:color="auto"/>
            </w:tcBorders>
            <w:shd w:val="clear" w:color="auto" w:fill="auto"/>
            <w:vAlign w:val="center"/>
          </w:tcPr>
          <w:p w14:paraId="68EA86BB" w14:textId="77777777" w:rsidR="000319BE" w:rsidRPr="00ED7A06" w:rsidRDefault="000319BE" w:rsidP="008A6558">
            <w:pPr>
              <w:spacing w:before="120" w:line="360" w:lineRule="exact"/>
              <w:rPr>
                <w:rFonts w:ascii="Times New Roman" w:hAnsi="Times New Roman" w:cs="Times New Roman"/>
                <w:i/>
                <w:sz w:val="28"/>
                <w:szCs w:val="28"/>
              </w:rPr>
            </w:pPr>
            <w:r w:rsidRPr="00ED7A06">
              <w:rPr>
                <w:rFonts w:ascii="Times New Roman" w:hAnsi="Times New Roman" w:cs="Times New Roman"/>
                <w:i/>
                <w:sz w:val="28"/>
                <w:szCs w:val="28"/>
              </w:rPr>
              <w:t>V</w:t>
            </w:r>
            <w:r w:rsidRPr="00ED7A06">
              <w:rPr>
                <w:rFonts w:ascii="Times New Roman" w:hAnsi="Times New Roman" w:cs="Times New Roman"/>
                <w:i/>
                <w:sz w:val="28"/>
                <w:szCs w:val="28"/>
                <w:vertAlign w:val="subscript"/>
              </w:rPr>
              <w:t>TW</w:t>
            </w:r>
          </w:p>
        </w:tc>
      </w:tr>
      <w:tr w:rsidR="000319BE" w:rsidRPr="00ED7A06" w14:paraId="40D066D4" w14:textId="77777777" w:rsidTr="008A6558">
        <w:trPr>
          <w:trHeight w:val="403"/>
          <w:jc w:val="center"/>
        </w:trPr>
        <w:tc>
          <w:tcPr>
            <w:tcW w:w="1184" w:type="dxa"/>
            <w:vMerge/>
            <w:shd w:val="clear" w:color="auto" w:fill="auto"/>
            <w:vAlign w:val="center"/>
          </w:tcPr>
          <w:p w14:paraId="0D1429BB" w14:textId="77777777" w:rsidR="000319BE" w:rsidRPr="00ED7A06" w:rsidRDefault="000319BE" w:rsidP="008A6558">
            <w:pPr>
              <w:spacing w:before="120" w:line="360" w:lineRule="exact"/>
              <w:rPr>
                <w:rFonts w:ascii="Times New Roman" w:hAnsi="Times New Roman" w:cs="Times New Roman"/>
                <w:i/>
                <w:sz w:val="28"/>
                <w:szCs w:val="28"/>
              </w:rPr>
            </w:pPr>
          </w:p>
        </w:tc>
        <w:tc>
          <w:tcPr>
            <w:tcW w:w="659" w:type="dxa"/>
            <w:tcBorders>
              <w:top w:val="single" w:sz="4" w:space="0" w:color="auto"/>
            </w:tcBorders>
            <w:shd w:val="clear" w:color="auto" w:fill="auto"/>
            <w:vAlign w:val="center"/>
          </w:tcPr>
          <w:p w14:paraId="59919365" w14:textId="77777777" w:rsidR="000319BE" w:rsidRPr="00ED7A06" w:rsidRDefault="000319BE" w:rsidP="008A6558">
            <w:pPr>
              <w:spacing w:before="120" w:line="360" w:lineRule="exact"/>
              <w:rPr>
                <w:rFonts w:ascii="Times New Roman" w:hAnsi="Times New Roman" w:cs="Times New Roman"/>
                <w:i/>
                <w:sz w:val="28"/>
                <w:szCs w:val="28"/>
              </w:rPr>
            </w:pPr>
            <w:r w:rsidRPr="00ED7A06">
              <w:rPr>
                <w:rFonts w:ascii="Times New Roman" w:hAnsi="Times New Roman" w:cs="Times New Roman"/>
                <w:i/>
                <w:sz w:val="28"/>
                <w:szCs w:val="28"/>
              </w:rPr>
              <w:t>T</w:t>
            </w:r>
            <w:r w:rsidRPr="00ED7A06">
              <w:rPr>
                <w:rFonts w:ascii="Times New Roman" w:hAnsi="Times New Roman" w:cs="Times New Roman"/>
                <w:i/>
                <w:sz w:val="28"/>
                <w:szCs w:val="28"/>
                <w:vertAlign w:val="subscript"/>
              </w:rPr>
              <w:t>X</w:t>
            </w:r>
          </w:p>
        </w:tc>
      </w:tr>
    </w:tbl>
    <w:p w14:paraId="1605A464" w14:textId="77777777" w:rsidR="000319BE" w:rsidRPr="00ED7A06" w:rsidRDefault="000319BE" w:rsidP="000319BE">
      <w:pPr>
        <w:spacing w:before="120"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Trong đó:</w:t>
      </w:r>
    </w:p>
    <w:p w14:paraId="71804DD7" w14:textId="77777777" w:rsidR="000319BE" w:rsidRPr="00ED7A06" w:rsidRDefault="000319BE" w:rsidP="000319BE">
      <w:pPr>
        <w:spacing w:before="120" w:line="340" w:lineRule="exact"/>
        <w:ind w:firstLine="1701"/>
        <w:rPr>
          <w:rFonts w:ascii="Times New Roman" w:hAnsi="Times New Roman" w:cs="Times New Roman"/>
          <w:sz w:val="28"/>
          <w:szCs w:val="28"/>
        </w:rPr>
      </w:pPr>
      <w:r w:rsidRPr="00ED7A06">
        <w:rPr>
          <w:rFonts w:ascii="Times New Roman" w:hAnsi="Times New Roman" w:cs="Times New Roman"/>
          <w:i/>
          <w:sz w:val="28"/>
          <w:szCs w:val="28"/>
        </w:rPr>
        <w:t>G:</w:t>
      </w:r>
      <w:r w:rsidRPr="00ED7A06">
        <w:rPr>
          <w:rFonts w:ascii="Times New Roman" w:hAnsi="Times New Roman" w:cs="Times New Roman"/>
          <w:sz w:val="28"/>
          <w:szCs w:val="28"/>
        </w:rPr>
        <w:t xml:space="preserve"> Giá trị của một (01) điểm phân bổ;</w:t>
      </w:r>
    </w:p>
    <w:p w14:paraId="6237362D" w14:textId="77777777" w:rsidR="000319BE" w:rsidRPr="00ED7A06" w:rsidRDefault="000319BE" w:rsidP="000319BE">
      <w:pPr>
        <w:spacing w:before="120" w:line="340" w:lineRule="exact"/>
        <w:ind w:firstLine="1701"/>
        <w:rPr>
          <w:rFonts w:ascii="Times New Roman" w:hAnsi="Times New Roman" w:cs="Times New Roman"/>
          <w:sz w:val="28"/>
          <w:szCs w:val="28"/>
        </w:rPr>
      </w:pPr>
      <w:r w:rsidRPr="00ED7A06">
        <w:rPr>
          <w:rFonts w:ascii="Times New Roman" w:hAnsi="Times New Roman" w:cs="Times New Roman"/>
          <w:i/>
          <w:sz w:val="28"/>
          <w:szCs w:val="28"/>
        </w:rPr>
        <w:t>V</w:t>
      </w:r>
      <w:r w:rsidRPr="00ED7A06">
        <w:rPr>
          <w:rFonts w:ascii="Times New Roman" w:hAnsi="Times New Roman" w:cs="Times New Roman"/>
          <w:i/>
          <w:sz w:val="28"/>
          <w:szCs w:val="28"/>
          <w:vertAlign w:val="subscript"/>
        </w:rPr>
        <w:t>TW</w:t>
      </w:r>
      <w:r w:rsidRPr="00ED7A06">
        <w:rPr>
          <w:rFonts w:ascii="Times New Roman" w:hAnsi="Times New Roman" w:cs="Times New Roman"/>
          <w:sz w:val="28"/>
          <w:szCs w:val="28"/>
        </w:rPr>
        <w:t>: Tổng vốn ngân sách trung ương giai đoạn 2026-2030.</w:t>
      </w:r>
    </w:p>
    <w:p w14:paraId="7B264CF6" w14:textId="77777777" w:rsidR="000319BE" w:rsidRPr="00ED7A06" w:rsidRDefault="000319BE" w:rsidP="000319BE">
      <w:pPr>
        <w:spacing w:before="120" w:line="340" w:lineRule="exact"/>
        <w:ind w:firstLine="1701"/>
        <w:rPr>
          <w:rFonts w:ascii="Times New Roman" w:hAnsi="Times New Roman" w:cs="Times New Roman"/>
          <w:sz w:val="28"/>
          <w:szCs w:val="28"/>
        </w:rPr>
      </w:pPr>
      <w:r w:rsidRPr="00ED7A06">
        <w:rPr>
          <w:rFonts w:ascii="Times New Roman" w:hAnsi="Times New Roman" w:cs="Times New Roman"/>
          <w:i/>
          <w:sz w:val="28"/>
          <w:szCs w:val="28"/>
        </w:rPr>
        <w:t>T</w:t>
      </w:r>
      <w:r w:rsidRPr="00ED7A06">
        <w:rPr>
          <w:rFonts w:ascii="Times New Roman" w:hAnsi="Times New Roman" w:cs="Times New Roman"/>
          <w:i/>
          <w:sz w:val="28"/>
          <w:szCs w:val="28"/>
          <w:vertAlign w:val="subscript"/>
        </w:rPr>
        <w:t>X</w:t>
      </w:r>
      <w:r w:rsidRPr="00ED7A06">
        <w:rPr>
          <w:rFonts w:ascii="Times New Roman" w:hAnsi="Times New Roman" w:cs="Times New Roman"/>
          <w:sz w:val="28"/>
          <w:szCs w:val="28"/>
        </w:rPr>
        <w:t>: Tổng điểm phân bổ của tất cả các xã.</w:t>
      </w:r>
    </w:p>
    <w:p w14:paraId="076379CC" w14:textId="77777777" w:rsidR="000319BE" w:rsidRPr="00ED7A06" w:rsidRDefault="000319BE" w:rsidP="000319BE">
      <w:pPr>
        <w:spacing w:before="120"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c) Xác định mức vốn ngân sách trung ương phân bổ cho từng xã</w:t>
      </w:r>
    </w:p>
    <w:p w14:paraId="0E44477A" w14:textId="77777777" w:rsidR="000319BE" w:rsidRPr="00ED7A06" w:rsidRDefault="000319BE" w:rsidP="000319BE">
      <w:pPr>
        <w:spacing w:before="120" w:line="340" w:lineRule="exact"/>
        <w:ind w:firstLine="567"/>
        <w:jc w:val="both"/>
        <w:rPr>
          <w:rFonts w:ascii="Times New Roman" w:hAnsi="Times New Roman" w:cs="Times New Roman"/>
          <w:spacing w:val="-8"/>
          <w:sz w:val="28"/>
          <w:szCs w:val="28"/>
        </w:rPr>
      </w:pPr>
      <w:r w:rsidRPr="00ED7A06">
        <w:rPr>
          <w:rFonts w:ascii="Times New Roman" w:hAnsi="Times New Roman" w:cs="Times New Roman"/>
          <w:spacing w:val="-8"/>
          <w:sz w:val="28"/>
          <w:szCs w:val="28"/>
        </w:rPr>
        <w:t xml:space="preserve">Mức vốn ngân sách trung ương phân bổ cho </w:t>
      </w:r>
      <w:r w:rsidRPr="00ED7A06">
        <w:rPr>
          <w:rFonts w:ascii="Times New Roman" w:hAnsi="Times New Roman" w:cs="Times New Roman"/>
          <w:sz w:val="28"/>
          <w:szCs w:val="28"/>
        </w:rPr>
        <w:t>xã</w:t>
      </w:r>
      <w:r w:rsidRPr="00ED7A06">
        <w:rPr>
          <w:rFonts w:ascii="Times New Roman" w:hAnsi="Times New Roman" w:cs="Times New Roman"/>
          <w:i/>
          <w:spacing w:val="-8"/>
          <w:sz w:val="28"/>
          <w:szCs w:val="28"/>
        </w:rPr>
        <w:t xml:space="preserve"> i</w:t>
      </w:r>
      <w:r w:rsidRPr="00ED7A06">
        <w:rPr>
          <w:rFonts w:ascii="Times New Roman" w:hAnsi="Times New Roman" w:cs="Times New Roman"/>
          <w:spacing w:val="-8"/>
          <w:sz w:val="28"/>
          <w:szCs w:val="28"/>
        </w:rPr>
        <w:t xml:space="preserve"> được xác định như sau:</w:t>
      </w:r>
    </w:p>
    <w:p w14:paraId="6C76C7EB" w14:textId="77777777" w:rsidR="000319BE" w:rsidRPr="00ED7A06" w:rsidRDefault="000319BE" w:rsidP="000319BE">
      <w:pPr>
        <w:spacing w:before="120" w:line="340" w:lineRule="exact"/>
        <w:jc w:val="center"/>
        <w:rPr>
          <w:rFonts w:ascii="Times New Roman" w:hAnsi="Times New Roman" w:cs="Times New Roman"/>
          <w:sz w:val="28"/>
          <w:szCs w:val="28"/>
        </w:rPr>
      </w:pPr>
      <w:r w:rsidRPr="00ED7A06">
        <w:rPr>
          <w:rFonts w:ascii="Times New Roman" w:hAnsi="Times New Roman" w:cs="Times New Roman"/>
          <w:i/>
          <w:sz w:val="28"/>
          <w:szCs w:val="28"/>
        </w:rPr>
        <w:t>V</w:t>
      </w:r>
      <w:r w:rsidRPr="00ED7A06">
        <w:rPr>
          <w:rFonts w:ascii="Times New Roman" w:hAnsi="Times New Roman" w:cs="Times New Roman"/>
          <w:i/>
          <w:sz w:val="28"/>
          <w:szCs w:val="28"/>
          <w:vertAlign w:val="subscript"/>
        </w:rPr>
        <w:t>i</w:t>
      </w:r>
      <w:r w:rsidRPr="00ED7A06">
        <w:rPr>
          <w:rFonts w:ascii="Times New Roman" w:hAnsi="Times New Roman" w:cs="Times New Roman"/>
          <w:i/>
          <w:sz w:val="28"/>
          <w:szCs w:val="28"/>
        </w:rPr>
        <w:t xml:space="preserve"> = T</w:t>
      </w:r>
      <w:r w:rsidRPr="00ED7A06">
        <w:rPr>
          <w:rFonts w:ascii="Times New Roman" w:hAnsi="Times New Roman" w:cs="Times New Roman"/>
          <w:i/>
          <w:sz w:val="28"/>
          <w:szCs w:val="28"/>
          <w:vertAlign w:val="subscript"/>
        </w:rPr>
        <w:t>i</w:t>
      </w:r>
      <w:r w:rsidRPr="00ED7A06">
        <w:rPr>
          <w:rFonts w:ascii="Times New Roman" w:hAnsi="Times New Roman" w:cs="Times New Roman"/>
          <w:i/>
          <w:sz w:val="28"/>
          <w:szCs w:val="28"/>
        </w:rPr>
        <w:t xml:space="preserve"> x G</w:t>
      </w:r>
    </w:p>
    <w:p w14:paraId="23E06FD8" w14:textId="77777777" w:rsidR="000319BE" w:rsidRPr="00ED7A06" w:rsidRDefault="000319BE" w:rsidP="000319BE">
      <w:pPr>
        <w:spacing w:before="120"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Trong đó:</w:t>
      </w:r>
    </w:p>
    <w:p w14:paraId="742F737A" w14:textId="77777777" w:rsidR="000319BE" w:rsidRPr="00ED7A06" w:rsidRDefault="000319BE" w:rsidP="000319BE">
      <w:pPr>
        <w:spacing w:before="120" w:line="340" w:lineRule="exact"/>
        <w:ind w:firstLine="1560"/>
        <w:rPr>
          <w:rFonts w:ascii="Times New Roman" w:hAnsi="Times New Roman" w:cs="Times New Roman"/>
          <w:sz w:val="28"/>
          <w:szCs w:val="28"/>
        </w:rPr>
      </w:pPr>
      <w:r w:rsidRPr="00ED7A06">
        <w:rPr>
          <w:rFonts w:ascii="Times New Roman" w:hAnsi="Times New Roman" w:cs="Times New Roman"/>
          <w:i/>
          <w:sz w:val="28"/>
          <w:szCs w:val="28"/>
        </w:rPr>
        <w:t>V</w:t>
      </w:r>
      <w:r w:rsidRPr="00ED7A06">
        <w:rPr>
          <w:rFonts w:ascii="Times New Roman" w:hAnsi="Times New Roman" w:cs="Times New Roman"/>
          <w:i/>
          <w:sz w:val="28"/>
          <w:szCs w:val="28"/>
          <w:vertAlign w:val="subscript"/>
        </w:rPr>
        <w:t>i</w:t>
      </w:r>
      <w:r w:rsidRPr="00ED7A06">
        <w:rPr>
          <w:rFonts w:ascii="Times New Roman" w:hAnsi="Times New Roman" w:cs="Times New Roman"/>
          <w:i/>
          <w:sz w:val="28"/>
          <w:szCs w:val="28"/>
        </w:rPr>
        <w:t xml:space="preserve">: </w:t>
      </w:r>
      <w:r w:rsidRPr="00ED7A06">
        <w:rPr>
          <w:rFonts w:ascii="Times New Roman" w:hAnsi="Times New Roman" w:cs="Times New Roman"/>
          <w:sz w:val="28"/>
          <w:szCs w:val="28"/>
        </w:rPr>
        <w:t>Mức vốn ngân sách trung ương phân bổ cho xã i;</w:t>
      </w:r>
    </w:p>
    <w:p w14:paraId="5B6E107F" w14:textId="77777777" w:rsidR="000319BE" w:rsidRPr="00ED7A06" w:rsidRDefault="000319BE" w:rsidP="000319BE">
      <w:pPr>
        <w:spacing w:before="120" w:line="340" w:lineRule="exact"/>
        <w:ind w:firstLine="1560"/>
        <w:rPr>
          <w:rFonts w:ascii="Times New Roman" w:hAnsi="Times New Roman" w:cs="Times New Roman"/>
          <w:sz w:val="28"/>
          <w:szCs w:val="28"/>
        </w:rPr>
      </w:pPr>
      <w:r w:rsidRPr="00ED7A06">
        <w:rPr>
          <w:rFonts w:ascii="Times New Roman" w:hAnsi="Times New Roman" w:cs="Times New Roman"/>
          <w:i/>
          <w:sz w:val="28"/>
          <w:szCs w:val="28"/>
        </w:rPr>
        <w:t>T</w:t>
      </w:r>
      <w:r w:rsidRPr="00ED7A06">
        <w:rPr>
          <w:rFonts w:ascii="Times New Roman" w:hAnsi="Times New Roman" w:cs="Times New Roman"/>
          <w:i/>
          <w:sz w:val="28"/>
          <w:szCs w:val="28"/>
          <w:vertAlign w:val="subscript"/>
        </w:rPr>
        <w:t>i</w:t>
      </w:r>
      <w:r w:rsidRPr="00ED7A06">
        <w:rPr>
          <w:rFonts w:ascii="Times New Roman" w:hAnsi="Times New Roman" w:cs="Times New Roman"/>
          <w:i/>
          <w:sz w:val="28"/>
          <w:szCs w:val="28"/>
        </w:rPr>
        <w:t>:</w:t>
      </w:r>
      <w:r w:rsidRPr="00ED7A06">
        <w:rPr>
          <w:rFonts w:ascii="Times New Roman" w:hAnsi="Times New Roman" w:cs="Times New Roman"/>
          <w:sz w:val="28"/>
          <w:szCs w:val="28"/>
        </w:rPr>
        <w:t xml:space="preserve"> Tổng điểm phân bổ của xã;</w:t>
      </w:r>
    </w:p>
    <w:p w14:paraId="287BB7AC" w14:textId="77777777" w:rsidR="000319BE" w:rsidRPr="00ED7A06" w:rsidRDefault="000319BE" w:rsidP="000319BE">
      <w:pPr>
        <w:spacing w:before="120" w:line="340" w:lineRule="exact"/>
        <w:ind w:firstLine="1560"/>
        <w:jc w:val="both"/>
        <w:rPr>
          <w:rFonts w:ascii="Times New Roman" w:hAnsi="Times New Roman" w:cs="Times New Roman"/>
          <w:sz w:val="28"/>
          <w:szCs w:val="28"/>
        </w:rPr>
      </w:pPr>
      <w:r w:rsidRPr="00ED7A06">
        <w:rPr>
          <w:rFonts w:ascii="Times New Roman" w:hAnsi="Times New Roman" w:cs="Times New Roman"/>
          <w:i/>
          <w:sz w:val="28"/>
          <w:szCs w:val="28"/>
        </w:rPr>
        <w:t>G:</w:t>
      </w:r>
      <w:r w:rsidRPr="00ED7A06">
        <w:rPr>
          <w:rFonts w:ascii="Times New Roman" w:hAnsi="Times New Roman" w:cs="Times New Roman"/>
          <w:sz w:val="28"/>
          <w:szCs w:val="28"/>
        </w:rPr>
        <w:t xml:space="preserve"> Giá trị của một (01) điểm phân bổ.</w:t>
      </w:r>
    </w:p>
    <w:p w14:paraId="2D420BAA" w14:textId="77777777" w:rsidR="000319BE" w:rsidRPr="00ED7A06" w:rsidRDefault="000319BE" w:rsidP="000319BE">
      <w:pPr>
        <w:spacing w:before="240" w:line="340" w:lineRule="exact"/>
        <w:ind w:firstLine="567"/>
        <w:jc w:val="both"/>
        <w:rPr>
          <w:rFonts w:ascii="Times New Roman" w:hAnsi="Times New Roman" w:cs="Times New Roman"/>
          <w:sz w:val="28"/>
          <w:szCs w:val="28"/>
        </w:rPr>
      </w:pPr>
      <w:bookmarkStart w:id="18" w:name="_Hlk233741337"/>
      <w:r w:rsidRPr="00ED7A06">
        <w:rPr>
          <w:rFonts w:ascii="Times New Roman" w:hAnsi="Times New Roman" w:cs="Times New Roman"/>
          <w:b/>
          <w:sz w:val="28"/>
          <w:szCs w:val="28"/>
        </w:rPr>
        <w:t xml:space="preserve">Điều 6. Tiêu chí phân bổ vốn ngân sách địa phương cho </w:t>
      </w:r>
      <w:bookmarkEnd w:id="18"/>
      <w:r w:rsidRPr="00ED7A06">
        <w:rPr>
          <w:rFonts w:ascii="Times New Roman" w:hAnsi="Times New Roman" w:cs="Times New Roman"/>
          <w:b/>
          <w:sz w:val="28"/>
          <w:szCs w:val="28"/>
        </w:rPr>
        <w:t>cấp xã</w:t>
      </w:r>
    </w:p>
    <w:p w14:paraId="59C64BDA"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Vốn ngân sách thành phố phân bổ cho các xã, phường thực hiện Chương trình theo quy định tại khoản 3 Điều 7 Quyết định số 16/2026/QĐ-TTg. Mức điểm phân bổ vốn như sau:</w:t>
      </w:r>
    </w:p>
    <w:p w14:paraId="2758D4E5"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1. Tiêu chí phân bổ ngân sách thành phố cho UBND các xã như Điều 5.</w:t>
      </w:r>
    </w:p>
    <w:p w14:paraId="15EC21D9" w14:textId="77777777" w:rsidR="000319BE" w:rsidRPr="00ED7A06" w:rsidRDefault="000319BE" w:rsidP="000319BE">
      <w:pPr>
        <w:spacing w:before="120" w:line="340" w:lineRule="exact"/>
        <w:ind w:firstLine="567"/>
        <w:jc w:val="both"/>
        <w:rPr>
          <w:rFonts w:ascii="Times New Roman" w:hAnsi="Times New Roman" w:cs="Times New Roman"/>
          <w:i/>
          <w:sz w:val="28"/>
          <w:szCs w:val="28"/>
        </w:rPr>
      </w:pPr>
      <w:r w:rsidRPr="00ED7A06">
        <w:rPr>
          <w:rFonts w:ascii="Times New Roman" w:hAnsi="Times New Roman" w:cs="Times New Roman"/>
          <w:iCs/>
          <w:sz w:val="28"/>
          <w:szCs w:val="28"/>
        </w:rPr>
        <w:t>2</w:t>
      </w:r>
      <w:r w:rsidRPr="00ED7A06">
        <w:rPr>
          <w:rFonts w:ascii="Times New Roman" w:hAnsi="Times New Roman" w:cs="Times New Roman"/>
          <w:i/>
          <w:sz w:val="28"/>
          <w:szCs w:val="28"/>
        </w:rPr>
        <w:t xml:space="preserve">. </w:t>
      </w:r>
      <w:r w:rsidRPr="00ED7A06">
        <w:rPr>
          <w:rFonts w:ascii="Times New Roman" w:hAnsi="Times New Roman" w:cs="Times New Roman"/>
          <w:sz w:val="28"/>
          <w:szCs w:val="28"/>
        </w:rPr>
        <w:t>Tiêu chí phân bổ ngân sách thành phố cho UBND các phường như sau:</w:t>
      </w:r>
    </w:p>
    <w:p w14:paraId="1EDB2E57"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xml:space="preserve">2.1. </w:t>
      </w:r>
      <w:r w:rsidRPr="00ED7A06">
        <w:rPr>
          <w:rFonts w:ascii="Times New Roman" w:hAnsi="Times New Roman" w:cs="Times New Roman"/>
          <w:sz w:val="28"/>
          <w:szCs w:val="28"/>
          <w:lang w:val="nl-NL"/>
        </w:rPr>
        <w:t>Tiêu chí chính, ưu tiên áp dụng theo Điều 4 Quyết định số 16/2026/QĐ-TTg ngày 15/4/2026 của Thủ tướng Chính phủ và các hướng dẫn khác của Bộ Nông nghiệp và Môi trường</w:t>
      </w:r>
      <w:r w:rsidRPr="00ED7A06">
        <w:rPr>
          <w:rFonts w:ascii="Times New Roman" w:hAnsi="Times New Roman" w:cs="Times New Roman"/>
          <w:sz w:val="28"/>
          <w:szCs w:val="28"/>
        </w:rPr>
        <w:t>.</w:t>
      </w:r>
    </w:p>
    <w:p w14:paraId="598D9566"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a) Tiêu chí, số điểm phân bổ theo đối tượng phường</w:t>
      </w:r>
    </w:p>
    <w:p w14:paraId="27A94312"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Phường ATK: Số điểm 5;</w:t>
      </w:r>
    </w:p>
    <w:p w14:paraId="237EDB4A"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Phường còn lại: Số điểm 2,5.</w:t>
      </w:r>
    </w:p>
    <w:p w14:paraId="54AF5FE0"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iCs/>
          <w:sz w:val="28"/>
          <w:szCs w:val="28"/>
        </w:rPr>
        <w:t>b)</w:t>
      </w:r>
      <w:r w:rsidRPr="00ED7A06">
        <w:rPr>
          <w:rFonts w:ascii="Times New Roman" w:hAnsi="Times New Roman" w:cs="Times New Roman"/>
          <w:sz w:val="28"/>
          <w:szCs w:val="28"/>
        </w:rPr>
        <w:t xml:space="preserve"> Tiêu chí, số điểm phân bổ theo tỷ lệ nghèo đa chiều được xác định căn cứ Quyết định số 133/QĐ-UBND ngày 09/01/2026 của UBND thành phố Huế.</w:t>
      </w:r>
    </w:p>
    <w:p w14:paraId="66FE04D7" w14:textId="77777777" w:rsidR="000319BE" w:rsidRPr="00ED7A06" w:rsidRDefault="000319BE" w:rsidP="000319BE">
      <w:pPr>
        <w:spacing w:before="120" w:after="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lastRenderedPageBreak/>
        <w:t>- Điểm của tiêu chí tỷ lệ nghèo đa chiều: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653"/>
        <w:gridCol w:w="1412"/>
      </w:tblGrid>
      <w:tr w:rsidR="000319BE" w:rsidRPr="00ED7A06" w14:paraId="0A9977EA"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3A0C9E99"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Style w:val="Other"/>
                <w:rFonts w:ascii="Times New Roman" w:hAnsi="Times New Roman" w:cs="Times New Roman"/>
                <w:b/>
                <w:bCs/>
                <w:sz w:val="28"/>
                <w:szCs w:val="28"/>
              </w:rPr>
              <w:t>Tỷ lệ nghèo đa chiều</w:t>
            </w:r>
          </w:p>
        </w:tc>
        <w:tc>
          <w:tcPr>
            <w:tcW w:w="779" w:type="pct"/>
            <w:tcBorders>
              <w:top w:val="single" w:sz="2" w:space="0" w:color="auto"/>
              <w:left w:val="single" w:sz="2" w:space="0" w:color="auto"/>
              <w:bottom w:val="single" w:sz="2" w:space="0" w:color="auto"/>
              <w:right w:val="single" w:sz="2" w:space="0" w:color="auto"/>
            </w:tcBorders>
            <w:vAlign w:val="center"/>
          </w:tcPr>
          <w:p w14:paraId="112D1C0A"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b/>
                <w:bCs/>
                <w:sz w:val="28"/>
                <w:szCs w:val="28"/>
              </w:rPr>
              <w:t>Điểm</w:t>
            </w:r>
          </w:p>
        </w:tc>
      </w:tr>
      <w:tr w:rsidR="000319BE" w:rsidRPr="00ED7A06" w14:paraId="5539AA43"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3C99FC0A"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Dưới 2%</w:t>
            </w:r>
          </w:p>
        </w:tc>
        <w:tc>
          <w:tcPr>
            <w:tcW w:w="779" w:type="pct"/>
            <w:tcBorders>
              <w:top w:val="single" w:sz="2" w:space="0" w:color="auto"/>
              <w:left w:val="single" w:sz="2" w:space="0" w:color="auto"/>
              <w:bottom w:val="single" w:sz="2" w:space="0" w:color="auto"/>
              <w:right w:val="single" w:sz="2" w:space="0" w:color="auto"/>
            </w:tcBorders>
            <w:vAlign w:val="center"/>
          </w:tcPr>
          <w:p w14:paraId="7A66CFAA"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1</w:t>
            </w:r>
          </w:p>
        </w:tc>
      </w:tr>
      <w:tr w:rsidR="000319BE" w:rsidRPr="00ED7A06" w14:paraId="1DBAEF00"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2045AFC6"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Từ 2% đến dưới 5%</w:t>
            </w:r>
          </w:p>
        </w:tc>
        <w:tc>
          <w:tcPr>
            <w:tcW w:w="779" w:type="pct"/>
            <w:tcBorders>
              <w:top w:val="single" w:sz="2" w:space="0" w:color="auto"/>
              <w:left w:val="single" w:sz="2" w:space="0" w:color="auto"/>
              <w:bottom w:val="single" w:sz="2" w:space="0" w:color="auto"/>
              <w:right w:val="single" w:sz="2" w:space="0" w:color="auto"/>
            </w:tcBorders>
            <w:vAlign w:val="center"/>
          </w:tcPr>
          <w:p w14:paraId="2C74F3D5"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2</w:t>
            </w:r>
          </w:p>
        </w:tc>
      </w:tr>
      <w:tr w:rsidR="000319BE" w:rsidRPr="00ED7A06" w14:paraId="3846099E"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276F8474" w14:textId="77777777" w:rsidR="000319BE" w:rsidRPr="00ED7A06" w:rsidRDefault="000319BE" w:rsidP="008A6558">
            <w:pPr>
              <w:spacing w:line="276" w:lineRule="auto"/>
              <w:rPr>
                <w:rStyle w:val="Other"/>
                <w:rFonts w:ascii="Times New Roman" w:hAnsi="Times New Roman" w:cs="Times New Roman"/>
                <w:b/>
                <w:sz w:val="28"/>
                <w:szCs w:val="28"/>
              </w:rPr>
            </w:pPr>
            <w:r w:rsidRPr="00ED7A06">
              <w:rPr>
                <w:rStyle w:val="Other"/>
                <w:rFonts w:ascii="Times New Roman" w:hAnsi="Times New Roman" w:cs="Times New Roman"/>
                <w:sz w:val="28"/>
                <w:szCs w:val="28"/>
              </w:rPr>
              <w:t>Từ 5% đến dưới 10%</w:t>
            </w:r>
          </w:p>
        </w:tc>
        <w:tc>
          <w:tcPr>
            <w:tcW w:w="779" w:type="pct"/>
            <w:tcBorders>
              <w:top w:val="single" w:sz="2" w:space="0" w:color="auto"/>
              <w:left w:val="single" w:sz="2" w:space="0" w:color="auto"/>
              <w:bottom w:val="single" w:sz="2" w:space="0" w:color="auto"/>
              <w:right w:val="single" w:sz="2" w:space="0" w:color="auto"/>
            </w:tcBorders>
            <w:vAlign w:val="center"/>
          </w:tcPr>
          <w:p w14:paraId="7C392B7B"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3</w:t>
            </w:r>
          </w:p>
        </w:tc>
      </w:tr>
      <w:tr w:rsidR="000319BE" w:rsidRPr="00ED7A06" w14:paraId="610CD168"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71EBB6A8"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Từ 10% đến 15%</w:t>
            </w:r>
          </w:p>
        </w:tc>
        <w:tc>
          <w:tcPr>
            <w:tcW w:w="779" w:type="pct"/>
            <w:tcBorders>
              <w:top w:val="single" w:sz="2" w:space="0" w:color="auto"/>
              <w:left w:val="single" w:sz="2" w:space="0" w:color="auto"/>
              <w:bottom w:val="single" w:sz="2" w:space="0" w:color="auto"/>
              <w:right w:val="single" w:sz="2" w:space="0" w:color="auto"/>
            </w:tcBorders>
            <w:vAlign w:val="center"/>
          </w:tcPr>
          <w:p w14:paraId="7ACB3713"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4</w:t>
            </w:r>
          </w:p>
        </w:tc>
      </w:tr>
      <w:tr w:rsidR="000319BE" w:rsidRPr="00ED7A06" w14:paraId="4EEE9AB8"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43CA6636"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Trên 15%</w:t>
            </w:r>
          </w:p>
        </w:tc>
        <w:tc>
          <w:tcPr>
            <w:tcW w:w="779" w:type="pct"/>
            <w:tcBorders>
              <w:top w:val="single" w:sz="2" w:space="0" w:color="auto"/>
              <w:left w:val="single" w:sz="2" w:space="0" w:color="auto"/>
              <w:bottom w:val="single" w:sz="2" w:space="0" w:color="auto"/>
              <w:right w:val="single" w:sz="2" w:space="0" w:color="auto"/>
            </w:tcBorders>
            <w:vAlign w:val="center"/>
          </w:tcPr>
          <w:p w14:paraId="46C000E1"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5</w:t>
            </w:r>
          </w:p>
        </w:tc>
      </w:tr>
    </w:tbl>
    <w:p w14:paraId="32B25CA9"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2.2. Tiêu chí bổ sung</w:t>
      </w:r>
    </w:p>
    <w:p w14:paraId="7F9994BC" w14:textId="77777777" w:rsidR="000319BE" w:rsidRPr="00ED7A06" w:rsidRDefault="000319BE" w:rsidP="000319BE">
      <w:pPr>
        <w:spacing w:before="120" w:after="120" w:line="340" w:lineRule="exact"/>
        <w:ind w:firstLine="567"/>
        <w:jc w:val="both"/>
        <w:rPr>
          <w:rFonts w:ascii="Times New Roman" w:hAnsi="Times New Roman" w:cs="Times New Roman"/>
          <w:spacing w:val="-6"/>
          <w:sz w:val="28"/>
          <w:szCs w:val="28"/>
        </w:rPr>
      </w:pPr>
      <w:r w:rsidRPr="00ED7A06">
        <w:rPr>
          <w:rFonts w:ascii="Times New Roman" w:hAnsi="Times New Roman" w:cs="Times New Roman"/>
          <w:spacing w:val="-6"/>
          <w:sz w:val="28"/>
          <w:szCs w:val="28"/>
        </w:rPr>
        <w:t>a) Tiêu chí theo diện tích tự nhiên (tổng diện tích theo Niên giám thống kê):</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653"/>
        <w:gridCol w:w="1412"/>
      </w:tblGrid>
      <w:tr w:rsidR="000319BE" w:rsidRPr="00ED7A06" w14:paraId="2A7B0D59"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41EBEC3A"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Fonts w:ascii="Times New Roman" w:hAnsi="Times New Roman" w:cs="Times New Roman"/>
                <w:b/>
                <w:bCs/>
                <w:sz w:val="28"/>
                <w:szCs w:val="28"/>
              </w:rPr>
              <w:t>Diện tích tự nhiên</w:t>
            </w:r>
          </w:p>
        </w:tc>
        <w:tc>
          <w:tcPr>
            <w:tcW w:w="779" w:type="pct"/>
            <w:tcBorders>
              <w:top w:val="single" w:sz="2" w:space="0" w:color="auto"/>
              <w:left w:val="single" w:sz="2" w:space="0" w:color="auto"/>
              <w:bottom w:val="single" w:sz="2" w:space="0" w:color="auto"/>
              <w:right w:val="single" w:sz="2" w:space="0" w:color="auto"/>
            </w:tcBorders>
            <w:vAlign w:val="center"/>
          </w:tcPr>
          <w:p w14:paraId="12D257B2"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b/>
                <w:bCs/>
                <w:sz w:val="28"/>
                <w:szCs w:val="28"/>
              </w:rPr>
              <w:t>Điểm</w:t>
            </w:r>
          </w:p>
        </w:tc>
      </w:tr>
      <w:tr w:rsidR="000319BE" w:rsidRPr="00ED7A06" w14:paraId="0EE46494"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4DBBE653" w14:textId="77777777" w:rsidR="000319BE" w:rsidRPr="00ED7A06" w:rsidRDefault="000319BE" w:rsidP="008A6558">
            <w:pPr>
              <w:spacing w:line="276" w:lineRule="auto"/>
              <w:rPr>
                <w:rFonts w:ascii="Times New Roman" w:hAnsi="Times New Roman" w:cs="Times New Roman"/>
                <w:b/>
                <w:bCs/>
                <w:sz w:val="28"/>
                <w:szCs w:val="28"/>
              </w:rPr>
            </w:pPr>
            <w:r w:rsidRPr="00ED7A06">
              <w:rPr>
                <w:rStyle w:val="Other"/>
                <w:rFonts w:ascii="Times New Roman" w:hAnsi="Times New Roman" w:cs="Times New Roman"/>
                <w:sz w:val="28"/>
                <w:szCs w:val="28"/>
              </w:rPr>
              <w:t>Dưới 2.500 ha</w:t>
            </w:r>
          </w:p>
        </w:tc>
        <w:tc>
          <w:tcPr>
            <w:tcW w:w="779" w:type="pct"/>
            <w:tcBorders>
              <w:top w:val="single" w:sz="2" w:space="0" w:color="auto"/>
              <w:left w:val="single" w:sz="2" w:space="0" w:color="auto"/>
              <w:bottom w:val="single" w:sz="2" w:space="0" w:color="auto"/>
              <w:right w:val="single" w:sz="2" w:space="0" w:color="auto"/>
            </w:tcBorders>
            <w:vAlign w:val="center"/>
          </w:tcPr>
          <w:p w14:paraId="3C7FD392"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0,1</w:t>
            </w:r>
          </w:p>
        </w:tc>
      </w:tr>
      <w:tr w:rsidR="000319BE" w:rsidRPr="00ED7A06" w14:paraId="3C49345F"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6AF341C1"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Từ 2.500 đến dưới 5.000 ha</w:t>
            </w:r>
          </w:p>
        </w:tc>
        <w:tc>
          <w:tcPr>
            <w:tcW w:w="779" w:type="pct"/>
            <w:tcBorders>
              <w:top w:val="single" w:sz="2" w:space="0" w:color="auto"/>
              <w:left w:val="single" w:sz="2" w:space="0" w:color="auto"/>
              <w:bottom w:val="single" w:sz="2" w:space="0" w:color="auto"/>
              <w:right w:val="single" w:sz="2" w:space="0" w:color="auto"/>
            </w:tcBorders>
            <w:vAlign w:val="center"/>
          </w:tcPr>
          <w:p w14:paraId="112E679A"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0,2</w:t>
            </w:r>
          </w:p>
        </w:tc>
      </w:tr>
      <w:tr w:rsidR="000319BE" w:rsidRPr="00ED7A06" w14:paraId="27C3BCFC"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5F6AE78B" w14:textId="77777777" w:rsidR="000319BE" w:rsidRPr="00ED7A06" w:rsidRDefault="000319BE" w:rsidP="008A6558">
            <w:pPr>
              <w:spacing w:line="276" w:lineRule="auto"/>
              <w:rPr>
                <w:rStyle w:val="Other"/>
                <w:rFonts w:ascii="Times New Roman" w:hAnsi="Times New Roman" w:cs="Times New Roman"/>
                <w:b/>
                <w:sz w:val="28"/>
                <w:szCs w:val="28"/>
              </w:rPr>
            </w:pPr>
            <w:r w:rsidRPr="00ED7A06">
              <w:rPr>
                <w:rStyle w:val="Other"/>
                <w:rFonts w:ascii="Times New Roman" w:hAnsi="Times New Roman" w:cs="Times New Roman"/>
                <w:sz w:val="28"/>
                <w:szCs w:val="28"/>
              </w:rPr>
              <w:t>Từ 5.000 ha đến dưới 10.000 ha</w:t>
            </w:r>
          </w:p>
        </w:tc>
        <w:tc>
          <w:tcPr>
            <w:tcW w:w="779" w:type="pct"/>
            <w:tcBorders>
              <w:top w:val="single" w:sz="2" w:space="0" w:color="auto"/>
              <w:left w:val="single" w:sz="2" w:space="0" w:color="auto"/>
              <w:bottom w:val="single" w:sz="2" w:space="0" w:color="auto"/>
              <w:right w:val="single" w:sz="2" w:space="0" w:color="auto"/>
            </w:tcBorders>
            <w:vAlign w:val="center"/>
          </w:tcPr>
          <w:p w14:paraId="2341A0D4"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0,3</w:t>
            </w:r>
          </w:p>
        </w:tc>
      </w:tr>
      <w:tr w:rsidR="000319BE" w:rsidRPr="00ED7A06" w14:paraId="4A2838CF"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1B35CC77"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Từ 10.000 ha đến 20.000 ha</w:t>
            </w:r>
          </w:p>
        </w:tc>
        <w:tc>
          <w:tcPr>
            <w:tcW w:w="779" w:type="pct"/>
            <w:tcBorders>
              <w:top w:val="single" w:sz="2" w:space="0" w:color="auto"/>
              <w:left w:val="single" w:sz="2" w:space="0" w:color="auto"/>
              <w:bottom w:val="single" w:sz="2" w:space="0" w:color="auto"/>
              <w:right w:val="single" w:sz="2" w:space="0" w:color="auto"/>
            </w:tcBorders>
            <w:vAlign w:val="center"/>
          </w:tcPr>
          <w:p w14:paraId="79F1BE8E"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0,4</w:t>
            </w:r>
          </w:p>
        </w:tc>
      </w:tr>
      <w:tr w:rsidR="000319BE" w:rsidRPr="00ED7A06" w14:paraId="2E0941AA"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04183458"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Trên 20.000 ha</w:t>
            </w:r>
          </w:p>
        </w:tc>
        <w:tc>
          <w:tcPr>
            <w:tcW w:w="779" w:type="pct"/>
            <w:tcBorders>
              <w:top w:val="single" w:sz="2" w:space="0" w:color="auto"/>
              <w:left w:val="single" w:sz="2" w:space="0" w:color="auto"/>
              <w:bottom w:val="single" w:sz="2" w:space="0" w:color="auto"/>
              <w:right w:val="single" w:sz="2" w:space="0" w:color="auto"/>
            </w:tcBorders>
            <w:vAlign w:val="center"/>
          </w:tcPr>
          <w:p w14:paraId="2F9CD0F6"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0,5</w:t>
            </w:r>
          </w:p>
        </w:tc>
      </w:tr>
    </w:tbl>
    <w:p w14:paraId="3428D77F" w14:textId="77777777" w:rsidR="000319BE" w:rsidRPr="00ED7A06" w:rsidRDefault="000319BE" w:rsidP="000319BE">
      <w:pPr>
        <w:spacing w:before="120" w:after="120"/>
        <w:ind w:firstLine="567"/>
        <w:jc w:val="both"/>
        <w:rPr>
          <w:rFonts w:ascii="Times New Roman" w:hAnsi="Times New Roman" w:cs="Times New Roman"/>
          <w:sz w:val="28"/>
          <w:szCs w:val="28"/>
        </w:rPr>
      </w:pPr>
      <w:r w:rsidRPr="00ED7A06">
        <w:rPr>
          <w:rFonts w:ascii="Times New Roman" w:hAnsi="Times New Roman" w:cs="Times New Roman"/>
          <w:sz w:val="28"/>
          <w:szCs w:val="28"/>
        </w:rPr>
        <w:t>b) Tiêu chí theo dân số (tổng số dân theo Quyết định số 133/QĐ-UBND ngày 09/01/2026 của UBND thành phố 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653"/>
        <w:gridCol w:w="1412"/>
      </w:tblGrid>
      <w:tr w:rsidR="000319BE" w:rsidRPr="00ED7A06" w14:paraId="002F82AA" w14:textId="77777777" w:rsidTr="008A6558">
        <w:trPr>
          <w:cantSplit/>
          <w:tblHeader/>
        </w:trPr>
        <w:tc>
          <w:tcPr>
            <w:tcW w:w="4221" w:type="pct"/>
            <w:tcBorders>
              <w:top w:val="single" w:sz="2" w:space="0" w:color="auto"/>
              <w:left w:val="single" w:sz="2" w:space="0" w:color="auto"/>
              <w:bottom w:val="single" w:sz="2" w:space="0" w:color="auto"/>
              <w:right w:val="single" w:sz="2" w:space="0" w:color="auto"/>
            </w:tcBorders>
            <w:vAlign w:val="center"/>
          </w:tcPr>
          <w:p w14:paraId="1DDFFA95"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Fonts w:ascii="Times New Roman" w:hAnsi="Times New Roman" w:cs="Times New Roman"/>
                <w:b/>
                <w:bCs/>
                <w:sz w:val="28"/>
                <w:szCs w:val="28"/>
              </w:rPr>
              <w:t>Tổng số dân</w:t>
            </w:r>
          </w:p>
        </w:tc>
        <w:tc>
          <w:tcPr>
            <w:tcW w:w="779" w:type="pct"/>
            <w:tcBorders>
              <w:top w:val="single" w:sz="2" w:space="0" w:color="auto"/>
              <w:left w:val="single" w:sz="2" w:space="0" w:color="auto"/>
              <w:bottom w:val="single" w:sz="2" w:space="0" w:color="auto"/>
              <w:right w:val="single" w:sz="2" w:space="0" w:color="auto"/>
            </w:tcBorders>
            <w:vAlign w:val="center"/>
          </w:tcPr>
          <w:p w14:paraId="349CD8A2"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b/>
                <w:bCs/>
                <w:sz w:val="28"/>
                <w:szCs w:val="28"/>
              </w:rPr>
              <w:t>Điểm</w:t>
            </w:r>
          </w:p>
        </w:tc>
      </w:tr>
      <w:tr w:rsidR="000319BE" w:rsidRPr="00ED7A06" w14:paraId="62A471D4"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39B475FF" w14:textId="77777777" w:rsidR="000319BE" w:rsidRPr="00ED7A06" w:rsidRDefault="000319BE" w:rsidP="008A6558">
            <w:pPr>
              <w:spacing w:line="276" w:lineRule="auto"/>
              <w:rPr>
                <w:rFonts w:ascii="Times New Roman" w:hAnsi="Times New Roman" w:cs="Times New Roman"/>
                <w:b/>
                <w:bCs/>
                <w:sz w:val="28"/>
                <w:szCs w:val="28"/>
              </w:rPr>
            </w:pPr>
            <w:r w:rsidRPr="00ED7A06">
              <w:rPr>
                <w:rStyle w:val="Other"/>
                <w:rFonts w:ascii="Times New Roman" w:hAnsi="Times New Roman" w:cs="Times New Roman"/>
                <w:sz w:val="28"/>
                <w:szCs w:val="28"/>
              </w:rPr>
              <w:t>Dưới 5.000 dân</w:t>
            </w:r>
          </w:p>
        </w:tc>
        <w:tc>
          <w:tcPr>
            <w:tcW w:w="779" w:type="pct"/>
            <w:tcBorders>
              <w:top w:val="single" w:sz="2" w:space="0" w:color="auto"/>
              <w:left w:val="single" w:sz="2" w:space="0" w:color="auto"/>
              <w:bottom w:val="single" w:sz="2" w:space="0" w:color="auto"/>
              <w:right w:val="single" w:sz="2" w:space="0" w:color="auto"/>
            </w:tcBorders>
            <w:vAlign w:val="center"/>
          </w:tcPr>
          <w:p w14:paraId="5B1F80FE"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0,1</w:t>
            </w:r>
          </w:p>
        </w:tc>
      </w:tr>
      <w:tr w:rsidR="000319BE" w:rsidRPr="00ED7A06" w14:paraId="5BE53B0D"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59AFBEE3" w14:textId="77777777" w:rsidR="000319BE" w:rsidRPr="00ED7A06" w:rsidRDefault="000319BE" w:rsidP="008A6558">
            <w:pPr>
              <w:spacing w:line="276" w:lineRule="auto"/>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Tù 5.000 dân đến dưới 10.000 dân</w:t>
            </w:r>
          </w:p>
        </w:tc>
        <w:tc>
          <w:tcPr>
            <w:tcW w:w="779" w:type="pct"/>
            <w:tcBorders>
              <w:top w:val="single" w:sz="2" w:space="0" w:color="auto"/>
              <w:left w:val="single" w:sz="2" w:space="0" w:color="auto"/>
              <w:bottom w:val="single" w:sz="2" w:space="0" w:color="auto"/>
              <w:right w:val="single" w:sz="2" w:space="0" w:color="auto"/>
            </w:tcBorders>
            <w:vAlign w:val="center"/>
          </w:tcPr>
          <w:p w14:paraId="463AE162" w14:textId="77777777" w:rsidR="000319BE" w:rsidRPr="00ED7A06" w:rsidRDefault="000319BE" w:rsidP="008A6558">
            <w:pPr>
              <w:spacing w:line="276" w:lineRule="auto"/>
              <w:jc w:val="center"/>
              <w:rPr>
                <w:rStyle w:val="Other"/>
                <w:rFonts w:ascii="Times New Roman" w:hAnsi="Times New Roman" w:cs="Times New Roman"/>
                <w:b/>
                <w:bCs/>
                <w:sz w:val="28"/>
                <w:szCs w:val="28"/>
              </w:rPr>
            </w:pPr>
            <w:r w:rsidRPr="00ED7A06">
              <w:rPr>
                <w:rStyle w:val="Other"/>
                <w:rFonts w:ascii="Times New Roman" w:hAnsi="Times New Roman" w:cs="Times New Roman"/>
                <w:sz w:val="28"/>
                <w:szCs w:val="28"/>
              </w:rPr>
              <w:t>0,2</w:t>
            </w:r>
          </w:p>
        </w:tc>
      </w:tr>
      <w:tr w:rsidR="000319BE" w:rsidRPr="00ED7A06" w14:paraId="268344FD"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04174262" w14:textId="77777777" w:rsidR="000319BE" w:rsidRPr="00ED7A06" w:rsidRDefault="000319BE" w:rsidP="008A6558">
            <w:pPr>
              <w:spacing w:line="276" w:lineRule="auto"/>
              <w:rPr>
                <w:rStyle w:val="Other"/>
                <w:rFonts w:ascii="Times New Roman" w:hAnsi="Times New Roman" w:cs="Times New Roman"/>
                <w:b/>
                <w:sz w:val="28"/>
                <w:szCs w:val="28"/>
              </w:rPr>
            </w:pPr>
            <w:r w:rsidRPr="00ED7A06">
              <w:rPr>
                <w:rStyle w:val="Other"/>
                <w:rFonts w:ascii="Times New Roman" w:hAnsi="Times New Roman" w:cs="Times New Roman"/>
                <w:sz w:val="28"/>
                <w:szCs w:val="28"/>
              </w:rPr>
              <w:t>Từ 10.000 dân đến dưới 25.000 dân</w:t>
            </w:r>
          </w:p>
        </w:tc>
        <w:tc>
          <w:tcPr>
            <w:tcW w:w="779" w:type="pct"/>
            <w:tcBorders>
              <w:top w:val="single" w:sz="2" w:space="0" w:color="auto"/>
              <w:left w:val="single" w:sz="2" w:space="0" w:color="auto"/>
              <w:bottom w:val="single" w:sz="2" w:space="0" w:color="auto"/>
              <w:right w:val="single" w:sz="2" w:space="0" w:color="auto"/>
            </w:tcBorders>
            <w:vAlign w:val="center"/>
          </w:tcPr>
          <w:p w14:paraId="0B5A6938"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0,3</w:t>
            </w:r>
          </w:p>
        </w:tc>
      </w:tr>
      <w:tr w:rsidR="000319BE" w:rsidRPr="00ED7A06" w14:paraId="7ED5A1CD"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14FA67DE"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Từ 25.000 dân đến 35.000 dân</w:t>
            </w:r>
          </w:p>
        </w:tc>
        <w:tc>
          <w:tcPr>
            <w:tcW w:w="779" w:type="pct"/>
            <w:tcBorders>
              <w:top w:val="single" w:sz="2" w:space="0" w:color="auto"/>
              <w:left w:val="single" w:sz="2" w:space="0" w:color="auto"/>
              <w:bottom w:val="single" w:sz="2" w:space="0" w:color="auto"/>
              <w:right w:val="single" w:sz="2" w:space="0" w:color="auto"/>
            </w:tcBorders>
            <w:vAlign w:val="center"/>
          </w:tcPr>
          <w:p w14:paraId="656F6DD6"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0,4</w:t>
            </w:r>
          </w:p>
        </w:tc>
      </w:tr>
      <w:tr w:rsidR="000319BE" w:rsidRPr="00ED7A06" w14:paraId="68FE6996" w14:textId="77777777" w:rsidTr="008A6558">
        <w:tc>
          <w:tcPr>
            <w:tcW w:w="4221" w:type="pct"/>
            <w:tcBorders>
              <w:top w:val="single" w:sz="2" w:space="0" w:color="auto"/>
              <w:left w:val="single" w:sz="2" w:space="0" w:color="auto"/>
              <w:bottom w:val="single" w:sz="2" w:space="0" w:color="auto"/>
              <w:right w:val="single" w:sz="2" w:space="0" w:color="auto"/>
            </w:tcBorders>
            <w:vAlign w:val="center"/>
          </w:tcPr>
          <w:p w14:paraId="64AD275D" w14:textId="77777777" w:rsidR="000319BE" w:rsidRPr="00ED7A06" w:rsidRDefault="000319BE" w:rsidP="008A6558">
            <w:pPr>
              <w:spacing w:line="276" w:lineRule="auto"/>
              <w:rPr>
                <w:rStyle w:val="Other"/>
                <w:rFonts w:ascii="Times New Roman" w:hAnsi="Times New Roman" w:cs="Times New Roman"/>
                <w:sz w:val="28"/>
                <w:szCs w:val="28"/>
              </w:rPr>
            </w:pPr>
            <w:r w:rsidRPr="00ED7A06">
              <w:rPr>
                <w:rStyle w:val="Other"/>
                <w:rFonts w:ascii="Times New Roman" w:hAnsi="Times New Roman" w:cs="Times New Roman"/>
                <w:sz w:val="28"/>
                <w:szCs w:val="28"/>
              </w:rPr>
              <w:t>Trên 35.000 dân</w:t>
            </w:r>
          </w:p>
        </w:tc>
        <w:tc>
          <w:tcPr>
            <w:tcW w:w="779" w:type="pct"/>
            <w:tcBorders>
              <w:top w:val="single" w:sz="2" w:space="0" w:color="auto"/>
              <w:left w:val="single" w:sz="2" w:space="0" w:color="auto"/>
              <w:bottom w:val="single" w:sz="2" w:space="0" w:color="auto"/>
              <w:right w:val="single" w:sz="2" w:space="0" w:color="auto"/>
            </w:tcBorders>
            <w:vAlign w:val="center"/>
          </w:tcPr>
          <w:p w14:paraId="61CBF838" w14:textId="77777777" w:rsidR="000319BE" w:rsidRPr="00ED7A06" w:rsidRDefault="000319BE" w:rsidP="008A6558">
            <w:pPr>
              <w:spacing w:line="276" w:lineRule="auto"/>
              <w:jc w:val="center"/>
              <w:rPr>
                <w:rStyle w:val="Other"/>
                <w:rFonts w:ascii="Times New Roman" w:hAnsi="Times New Roman" w:cs="Times New Roman"/>
                <w:sz w:val="28"/>
                <w:szCs w:val="28"/>
              </w:rPr>
            </w:pPr>
            <w:r w:rsidRPr="00ED7A06">
              <w:rPr>
                <w:rStyle w:val="Other"/>
                <w:rFonts w:ascii="Times New Roman" w:hAnsi="Times New Roman" w:cs="Times New Roman"/>
                <w:sz w:val="28"/>
                <w:szCs w:val="28"/>
              </w:rPr>
              <w:t>0,5</w:t>
            </w:r>
          </w:p>
        </w:tc>
      </w:tr>
    </w:tbl>
    <w:p w14:paraId="03259941"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iCs/>
          <w:sz w:val="28"/>
          <w:szCs w:val="28"/>
        </w:rPr>
        <w:t>3</w:t>
      </w:r>
      <w:r w:rsidRPr="00ED7A06">
        <w:rPr>
          <w:rFonts w:ascii="Times New Roman" w:hAnsi="Times New Roman" w:cs="Times New Roman"/>
          <w:i/>
          <w:sz w:val="28"/>
          <w:szCs w:val="28"/>
        </w:rPr>
        <w:t>.</w:t>
      </w:r>
      <w:r w:rsidRPr="00ED7A06">
        <w:rPr>
          <w:rFonts w:ascii="Times New Roman" w:hAnsi="Times New Roman" w:cs="Times New Roman"/>
          <w:sz w:val="28"/>
          <w:szCs w:val="28"/>
        </w:rPr>
        <w:t xml:space="preserve"> Phương pháp xác định mức phân bổ vốn ngân sách địa phương </w:t>
      </w:r>
    </w:p>
    <w:p w14:paraId="54750C75"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a) Xác định tổng điểm theo tiêu chí phân bổ của từng phường</w:t>
      </w:r>
    </w:p>
    <w:p w14:paraId="296BC70A"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xml:space="preserve">Tổng điểm theo tiêu chí phân bổ của phường </w:t>
      </w:r>
      <w:r w:rsidRPr="00ED7A06">
        <w:rPr>
          <w:rFonts w:ascii="Times New Roman" w:hAnsi="Times New Roman" w:cs="Times New Roman"/>
          <w:i/>
          <w:iCs/>
          <w:sz w:val="28"/>
          <w:szCs w:val="28"/>
        </w:rPr>
        <w:t xml:space="preserve">i </w:t>
      </w:r>
      <w:r w:rsidRPr="00ED7A06">
        <w:rPr>
          <w:rFonts w:ascii="Times New Roman" w:hAnsi="Times New Roman" w:cs="Times New Roman"/>
          <w:sz w:val="28"/>
          <w:szCs w:val="28"/>
        </w:rPr>
        <w:t>được xác định như sau:</w:t>
      </w:r>
    </w:p>
    <w:p w14:paraId="26BF8FA5"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T</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 TDX</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 TDN</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 TDDT</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 TDDS</w:t>
      </w:r>
      <w:r w:rsidRPr="00ED7A06">
        <w:rPr>
          <w:rFonts w:ascii="Times New Roman" w:hAnsi="Times New Roman" w:cs="Times New Roman"/>
          <w:i/>
          <w:iCs/>
          <w:sz w:val="28"/>
          <w:szCs w:val="28"/>
          <w:vertAlign w:val="subscript"/>
        </w:rPr>
        <w:t>i</w:t>
      </w:r>
    </w:p>
    <w:p w14:paraId="1DF66B95"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Trong đó:</w:t>
      </w:r>
    </w:p>
    <w:p w14:paraId="118A0747" w14:textId="77777777" w:rsidR="000319BE" w:rsidRPr="00ED7A06" w:rsidRDefault="000319BE" w:rsidP="000319BE">
      <w:pPr>
        <w:spacing w:before="120" w:line="340" w:lineRule="exact"/>
        <w:ind w:left="1701"/>
        <w:jc w:val="both"/>
        <w:rPr>
          <w:rFonts w:ascii="Times New Roman" w:hAnsi="Times New Roman" w:cs="Times New Roman"/>
          <w:sz w:val="28"/>
          <w:szCs w:val="28"/>
        </w:rPr>
      </w:pPr>
      <w:r w:rsidRPr="00ED7A06">
        <w:rPr>
          <w:rFonts w:ascii="Times New Roman" w:hAnsi="Times New Roman" w:cs="Times New Roman"/>
          <w:sz w:val="28"/>
          <w:szCs w:val="28"/>
        </w:rPr>
        <w:t>T</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xml:space="preserve">: Tổng điểm phân bổ của phường i; </w:t>
      </w:r>
    </w:p>
    <w:p w14:paraId="7745E197" w14:textId="77777777" w:rsidR="000319BE" w:rsidRPr="00ED7A06" w:rsidRDefault="000319BE" w:rsidP="000319BE">
      <w:pPr>
        <w:spacing w:before="120" w:line="340" w:lineRule="exact"/>
        <w:ind w:left="2552" w:hanging="851"/>
        <w:jc w:val="both"/>
        <w:rPr>
          <w:rFonts w:ascii="Times New Roman" w:hAnsi="Times New Roman" w:cs="Times New Roman"/>
          <w:spacing w:val="-8"/>
          <w:sz w:val="28"/>
          <w:szCs w:val="28"/>
        </w:rPr>
      </w:pPr>
      <w:r w:rsidRPr="00ED7A06">
        <w:rPr>
          <w:rFonts w:ascii="Times New Roman" w:hAnsi="Times New Roman" w:cs="Times New Roman"/>
          <w:spacing w:val="-8"/>
          <w:sz w:val="28"/>
          <w:szCs w:val="28"/>
        </w:rPr>
        <w:t>TDX</w:t>
      </w:r>
      <w:r w:rsidRPr="00ED7A06">
        <w:rPr>
          <w:rFonts w:ascii="Times New Roman" w:hAnsi="Times New Roman" w:cs="Times New Roman"/>
          <w:i/>
          <w:iCs/>
          <w:spacing w:val="-8"/>
          <w:sz w:val="28"/>
          <w:szCs w:val="28"/>
          <w:vertAlign w:val="subscript"/>
        </w:rPr>
        <w:t>i</w:t>
      </w:r>
      <w:r w:rsidRPr="00ED7A06">
        <w:rPr>
          <w:rFonts w:ascii="Times New Roman" w:hAnsi="Times New Roman" w:cs="Times New Roman"/>
          <w:spacing w:val="-8"/>
          <w:sz w:val="28"/>
          <w:szCs w:val="28"/>
        </w:rPr>
        <w:t xml:space="preserve">: Số điểm theo tiêu chí phường, phường ATK của </w:t>
      </w:r>
      <w:r w:rsidRPr="00ED7A06">
        <w:rPr>
          <w:rFonts w:ascii="Times New Roman" w:hAnsi="Times New Roman" w:cs="Times New Roman"/>
          <w:sz w:val="28"/>
          <w:szCs w:val="28"/>
        </w:rPr>
        <w:t>phường</w:t>
      </w:r>
      <w:r w:rsidRPr="00ED7A06">
        <w:rPr>
          <w:rFonts w:ascii="Times New Roman" w:hAnsi="Times New Roman" w:cs="Times New Roman"/>
          <w:spacing w:val="-8"/>
          <w:sz w:val="28"/>
          <w:szCs w:val="28"/>
        </w:rPr>
        <w:t xml:space="preserve"> i;</w:t>
      </w:r>
    </w:p>
    <w:p w14:paraId="4EEC63E7" w14:textId="77777777" w:rsidR="000319BE" w:rsidRPr="00ED7A06" w:rsidRDefault="000319BE" w:rsidP="000319BE">
      <w:pPr>
        <w:spacing w:before="120" w:line="340" w:lineRule="exact"/>
        <w:ind w:left="1701"/>
        <w:jc w:val="both"/>
        <w:rPr>
          <w:rFonts w:ascii="Times New Roman" w:hAnsi="Times New Roman" w:cs="Times New Roman"/>
          <w:sz w:val="28"/>
          <w:szCs w:val="28"/>
        </w:rPr>
      </w:pPr>
      <w:r w:rsidRPr="00ED7A06">
        <w:rPr>
          <w:rFonts w:ascii="Times New Roman" w:hAnsi="Times New Roman" w:cs="Times New Roman"/>
          <w:sz w:val="28"/>
          <w:szCs w:val="28"/>
        </w:rPr>
        <w:t>TDN</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Số điểm theo tiêu chí tỷ lệ nghèo đa chiều của phường i;</w:t>
      </w:r>
    </w:p>
    <w:p w14:paraId="5DC16D1B" w14:textId="77777777" w:rsidR="000319BE" w:rsidRPr="00ED7A06" w:rsidRDefault="000319BE" w:rsidP="000319BE">
      <w:pPr>
        <w:spacing w:before="120" w:line="340" w:lineRule="exact"/>
        <w:ind w:left="1701"/>
        <w:jc w:val="both"/>
        <w:rPr>
          <w:rFonts w:ascii="Times New Roman" w:hAnsi="Times New Roman" w:cs="Times New Roman"/>
          <w:sz w:val="28"/>
          <w:szCs w:val="28"/>
        </w:rPr>
      </w:pPr>
      <w:r w:rsidRPr="00ED7A06">
        <w:rPr>
          <w:rFonts w:ascii="Times New Roman" w:hAnsi="Times New Roman" w:cs="Times New Roman"/>
          <w:sz w:val="28"/>
          <w:szCs w:val="28"/>
        </w:rPr>
        <w:t>TDDT</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Số điểm theo tiêu chí diện tích tự nhiên của phường i;</w:t>
      </w:r>
    </w:p>
    <w:p w14:paraId="60839CFE" w14:textId="77777777" w:rsidR="000319BE" w:rsidRPr="00ED7A06" w:rsidRDefault="000319BE" w:rsidP="000319BE">
      <w:pPr>
        <w:spacing w:before="120" w:line="340" w:lineRule="exact"/>
        <w:ind w:left="1701"/>
        <w:jc w:val="both"/>
        <w:rPr>
          <w:rFonts w:ascii="Times New Roman" w:hAnsi="Times New Roman" w:cs="Times New Roman"/>
          <w:sz w:val="28"/>
          <w:szCs w:val="28"/>
        </w:rPr>
      </w:pPr>
      <w:r w:rsidRPr="00ED7A06">
        <w:rPr>
          <w:rFonts w:ascii="Times New Roman" w:hAnsi="Times New Roman" w:cs="Times New Roman"/>
          <w:sz w:val="28"/>
          <w:szCs w:val="28"/>
        </w:rPr>
        <w:lastRenderedPageBreak/>
        <w:t>TDDS</w:t>
      </w:r>
      <w:r w:rsidRPr="00ED7A06">
        <w:rPr>
          <w:rFonts w:ascii="Times New Roman" w:hAnsi="Times New Roman" w:cs="Times New Roman"/>
          <w:i/>
          <w:iCs/>
          <w:sz w:val="28"/>
          <w:szCs w:val="28"/>
          <w:vertAlign w:val="subscript"/>
        </w:rPr>
        <w:t>i</w:t>
      </w:r>
      <w:r w:rsidRPr="00ED7A06">
        <w:rPr>
          <w:rFonts w:ascii="Times New Roman" w:hAnsi="Times New Roman" w:cs="Times New Roman"/>
          <w:sz w:val="28"/>
          <w:szCs w:val="28"/>
        </w:rPr>
        <w:t>: Số điểm theo tiêu chí dân số của phường i;</w:t>
      </w:r>
    </w:p>
    <w:p w14:paraId="342AA39A" w14:textId="77777777" w:rsidR="000319BE" w:rsidRPr="00ED7A06" w:rsidRDefault="000319BE" w:rsidP="000319BE">
      <w:pPr>
        <w:spacing w:before="120"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b) Xác định giá trị của một (01) điểm phân bổ</w:t>
      </w:r>
    </w:p>
    <w:p w14:paraId="62D310ED" w14:textId="77777777" w:rsidR="000319BE" w:rsidRPr="00ED7A06" w:rsidRDefault="000319BE" w:rsidP="000319BE">
      <w:pPr>
        <w:spacing w:before="120"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Giá trị của một (01) điểm phân bổ được xác định theo công thức sau:</w:t>
      </w:r>
    </w:p>
    <w:tbl>
      <w:tblPr>
        <w:tblW w:w="0" w:type="auto"/>
        <w:jc w:val="center"/>
        <w:tblLook w:val="04A0" w:firstRow="1" w:lastRow="0" w:firstColumn="1" w:lastColumn="0" w:noHBand="0" w:noVBand="1"/>
      </w:tblPr>
      <w:tblGrid>
        <w:gridCol w:w="1184"/>
        <w:gridCol w:w="737"/>
      </w:tblGrid>
      <w:tr w:rsidR="000319BE" w:rsidRPr="00ED7A06" w14:paraId="0CB5F5CC" w14:textId="77777777" w:rsidTr="008A6558">
        <w:trPr>
          <w:trHeight w:val="497"/>
          <w:jc w:val="center"/>
        </w:trPr>
        <w:tc>
          <w:tcPr>
            <w:tcW w:w="1184" w:type="dxa"/>
            <w:vMerge w:val="restart"/>
            <w:shd w:val="clear" w:color="auto" w:fill="auto"/>
            <w:vAlign w:val="center"/>
          </w:tcPr>
          <w:p w14:paraId="563D46F6" w14:textId="77777777" w:rsidR="000319BE" w:rsidRPr="00ED7A06" w:rsidRDefault="000319BE" w:rsidP="008A6558">
            <w:pPr>
              <w:jc w:val="right"/>
              <w:rPr>
                <w:rFonts w:ascii="Times New Roman" w:hAnsi="Times New Roman" w:cs="Times New Roman"/>
                <w:i/>
                <w:sz w:val="28"/>
                <w:szCs w:val="28"/>
              </w:rPr>
            </w:pPr>
            <w:r w:rsidRPr="00ED7A06">
              <w:rPr>
                <w:rFonts w:ascii="Times New Roman" w:hAnsi="Times New Roman" w:cs="Times New Roman"/>
                <w:i/>
                <w:sz w:val="28"/>
                <w:szCs w:val="28"/>
              </w:rPr>
              <w:t>G =</w:t>
            </w:r>
          </w:p>
        </w:tc>
        <w:tc>
          <w:tcPr>
            <w:tcW w:w="659" w:type="dxa"/>
            <w:tcBorders>
              <w:bottom w:val="single" w:sz="4" w:space="0" w:color="auto"/>
            </w:tcBorders>
            <w:shd w:val="clear" w:color="auto" w:fill="auto"/>
            <w:vAlign w:val="center"/>
          </w:tcPr>
          <w:p w14:paraId="07D836AB" w14:textId="77777777" w:rsidR="000319BE" w:rsidRPr="00ED7A06" w:rsidRDefault="000319BE" w:rsidP="008A6558">
            <w:pPr>
              <w:spacing w:before="120"/>
              <w:rPr>
                <w:rFonts w:ascii="Times New Roman" w:hAnsi="Times New Roman" w:cs="Times New Roman"/>
                <w:i/>
                <w:sz w:val="28"/>
                <w:szCs w:val="28"/>
              </w:rPr>
            </w:pPr>
            <w:r w:rsidRPr="00ED7A06">
              <w:rPr>
                <w:rFonts w:ascii="Times New Roman" w:hAnsi="Times New Roman" w:cs="Times New Roman"/>
                <w:i/>
                <w:sz w:val="28"/>
                <w:szCs w:val="28"/>
              </w:rPr>
              <w:t>V</w:t>
            </w:r>
            <w:r w:rsidRPr="00ED7A06">
              <w:rPr>
                <w:rFonts w:ascii="Times New Roman" w:hAnsi="Times New Roman" w:cs="Times New Roman"/>
                <w:i/>
                <w:sz w:val="28"/>
                <w:szCs w:val="28"/>
                <w:vertAlign w:val="subscript"/>
              </w:rPr>
              <w:t>ĐPP</w:t>
            </w:r>
          </w:p>
        </w:tc>
      </w:tr>
      <w:tr w:rsidR="000319BE" w:rsidRPr="00ED7A06" w14:paraId="404706F2" w14:textId="77777777" w:rsidTr="008A6558">
        <w:trPr>
          <w:trHeight w:val="403"/>
          <w:jc w:val="center"/>
        </w:trPr>
        <w:tc>
          <w:tcPr>
            <w:tcW w:w="1184" w:type="dxa"/>
            <w:vMerge/>
            <w:shd w:val="clear" w:color="auto" w:fill="auto"/>
            <w:vAlign w:val="center"/>
          </w:tcPr>
          <w:p w14:paraId="3BA34503" w14:textId="77777777" w:rsidR="000319BE" w:rsidRPr="00ED7A06" w:rsidRDefault="000319BE" w:rsidP="008A6558">
            <w:pPr>
              <w:spacing w:before="120"/>
              <w:rPr>
                <w:rFonts w:ascii="Times New Roman" w:hAnsi="Times New Roman" w:cs="Times New Roman"/>
                <w:i/>
                <w:sz w:val="28"/>
                <w:szCs w:val="28"/>
              </w:rPr>
            </w:pPr>
          </w:p>
        </w:tc>
        <w:tc>
          <w:tcPr>
            <w:tcW w:w="659" w:type="dxa"/>
            <w:tcBorders>
              <w:top w:val="single" w:sz="4" w:space="0" w:color="auto"/>
            </w:tcBorders>
            <w:shd w:val="clear" w:color="auto" w:fill="auto"/>
            <w:vAlign w:val="center"/>
          </w:tcPr>
          <w:p w14:paraId="019B5CE2" w14:textId="77777777" w:rsidR="000319BE" w:rsidRPr="00ED7A06" w:rsidRDefault="000319BE" w:rsidP="008A6558">
            <w:pPr>
              <w:spacing w:before="120"/>
              <w:rPr>
                <w:rFonts w:ascii="Times New Roman" w:hAnsi="Times New Roman" w:cs="Times New Roman"/>
                <w:i/>
                <w:sz w:val="28"/>
                <w:szCs w:val="28"/>
              </w:rPr>
            </w:pPr>
            <w:r w:rsidRPr="00ED7A06">
              <w:rPr>
                <w:rFonts w:ascii="Times New Roman" w:hAnsi="Times New Roman" w:cs="Times New Roman"/>
                <w:i/>
                <w:sz w:val="28"/>
                <w:szCs w:val="28"/>
              </w:rPr>
              <w:t>T</w:t>
            </w:r>
            <w:r w:rsidRPr="00ED7A06">
              <w:rPr>
                <w:rFonts w:ascii="Times New Roman" w:hAnsi="Times New Roman" w:cs="Times New Roman"/>
                <w:i/>
                <w:sz w:val="28"/>
                <w:szCs w:val="28"/>
                <w:vertAlign w:val="subscript"/>
              </w:rPr>
              <w:t>P</w:t>
            </w:r>
          </w:p>
        </w:tc>
      </w:tr>
    </w:tbl>
    <w:p w14:paraId="7FE23845" w14:textId="77777777" w:rsidR="000319BE" w:rsidRPr="00ED7A06" w:rsidRDefault="000319BE" w:rsidP="000319BE">
      <w:pPr>
        <w:spacing w:before="120"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Trong đó:</w:t>
      </w:r>
    </w:p>
    <w:p w14:paraId="2495A9E0" w14:textId="77777777" w:rsidR="000319BE" w:rsidRPr="00ED7A06" w:rsidRDefault="000319BE" w:rsidP="000319BE">
      <w:pPr>
        <w:spacing w:before="120" w:line="340" w:lineRule="exact"/>
        <w:ind w:firstLine="1701"/>
        <w:rPr>
          <w:rFonts w:ascii="Times New Roman" w:hAnsi="Times New Roman" w:cs="Times New Roman"/>
          <w:sz w:val="28"/>
          <w:szCs w:val="28"/>
        </w:rPr>
      </w:pPr>
      <w:r w:rsidRPr="00ED7A06">
        <w:rPr>
          <w:rFonts w:ascii="Times New Roman" w:hAnsi="Times New Roman" w:cs="Times New Roman"/>
          <w:i/>
          <w:sz w:val="28"/>
          <w:szCs w:val="28"/>
        </w:rPr>
        <w:t>G:</w:t>
      </w:r>
      <w:r w:rsidRPr="00ED7A06">
        <w:rPr>
          <w:rFonts w:ascii="Times New Roman" w:hAnsi="Times New Roman" w:cs="Times New Roman"/>
          <w:sz w:val="28"/>
          <w:szCs w:val="28"/>
        </w:rPr>
        <w:t xml:space="preserve"> Giá trị của một (01) điểm phân bổ (triệu đồng/điểm);</w:t>
      </w:r>
    </w:p>
    <w:p w14:paraId="1CA2C521" w14:textId="77777777" w:rsidR="000319BE" w:rsidRPr="00ED7A06" w:rsidRDefault="000319BE" w:rsidP="000319BE">
      <w:pPr>
        <w:spacing w:before="120" w:line="340" w:lineRule="exact"/>
        <w:ind w:left="2410" w:hanging="709"/>
        <w:rPr>
          <w:rFonts w:ascii="Times New Roman" w:hAnsi="Times New Roman" w:cs="Times New Roman"/>
          <w:sz w:val="28"/>
          <w:szCs w:val="28"/>
        </w:rPr>
      </w:pPr>
      <w:r w:rsidRPr="00ED7A06">
        <w:rPr>
          <w:rFonts w:ascii="Times New Roman" w:hAnsi="Times New Roman" w:cs="Times New Roman"/>
          <w:i/>
          <w:sz w:val="28"/>
          <w:szCs w:val="28"/>
        </w:rPr>
        <w:t>V</w:t>
      </w:r>
      <w:r w:rsidRPr="00ED7A06">
        <w:rPr>
          <w:rFonts w:ascii="Times New Roman" w:hAnsi="Times New Roman" w:cs="Times New Roman"/>
          <w:i/>
          <w:sz w:val="28"/>
          <w:szCs w:val="28"/>
          <w:vertAlign w:val="subscript"/>
        </w:rPr>
        <w:t>ĐPP</w:t>
      </w:r>
      <w:r w:rsidRPr="00ED7A06">
        <w:rPr>
          <w:rFonts w:ascii="Times New Roman" w:hAnsi="Times New Roman" w:cs="Times New Roman"/>
          <w:i/>
          <w:sz w:val="28"/>
          <w:szCs w:val="28"/>
        </w:rPr>
        <w:t>:</w:t>
      </w:r>
      <w:r w:rsidRPr="00ED7A06">
        <w:rPr>
          <w:rFonts w:ascii="Times New Roman" w:hAnsi="Times New Roman" w:cs="Times New Roman"/>
          <w:sz w:val="28"/>
          <w:szCs w:val="28"/>
        </w:rPr>
        <w:t xml:space="preserve"> Tổng vốn ngân sách địa phương phân bổ cho phường giai đoạn 2026-2030.</w:t>
      </w:r>
    </w:p>
    <w:p w14:paraId="2B7132CB" w14:textId="77777777" w:rsidR="000319BE" w:rsidRPr="00ED7A06" w:rsidRDefault="000319BE" w:rsidP="000319BE">
      <w:pPr>
        <w:spacing w:before="120" w:line="340" w:lineRule="exact"/>
        <w:ind w:firstLine="1701"/>
        <w:rPr>
          <w:rFonts w:ascii="Times New Roman" w:hAnsi="Times New Roman" w:cs="Times New Roman"/>
          <w:sz w:val="28"/>
          <w:szCs w:val="28"/>
        </w:rPr>
      </w:pPr>
      <w:r w:rsidRPr="00ED7A06">
        <w:rPr>
          <w:rFonts w:ascii="Times New Roman" w:hAnsi="Times New Roman" w:cs="Times New Roman"/>
          <w:i/>
          <w:sz w:val="28"/>
          <w:szCs w:val="28"/>
        </w:rPr>
        <w:t>T</w:t>
      </w:r>
      <w:r w:rsidRPr="00ED7A06">
        <w:rPr>
          <w:rFonts w:ascii="Times New Roman" w:hAnsi="Times New Roman" w:cs="Times New Roman"/>
          <w:i/>
          <w:sz w:val="28"/>
          <w:szCs w:val="28"/>
          <w:vertAlign w:val="subscript"/>
        </w:rPr>
        <w:t>P</w:t>
      </w:r>
      <w:r w:rsidRPr="00ED7A06">
        <w:rPr>
          <w:rFonts w:ascii="Times New Roman" w:hAnsi="Times New Roman" w:cs="Times New Roman"/>
          <w:i/>
          <w:sz w:val="28"/>
          <w:szCs w:val="28"/>
        </w:rPr>
        <w:t>:</w:t>
      </w:r>
      <w:r w:rsidRPr="00ED7A06">
        <w:rPr>
          <w:rFonts w:ascii="Times New Roman" w:hAnsi="Times New Roman" w:cs="Times New Roman"/>
          <w:sz w:val="28"/>
          <w:szCs w:val="28"/>
        </w:rPr>
        <w:t xml:space="preserve"> Tổng điểm phân bổ của tất cả các phường;</w:t>
      </w:r>
    </w:p>
    <w:p w14:paraId="30B66B3E" w14:textId="77777777" w:rsidR="000319BE" w:rsidRPr="00ED7A06" w:rsidRDefault="000319BE" w:rsidP="000319BE">
      <w:pPr>
        <w:spacing w:before="120"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c) Xác định mức vốn ngân sách địa phương phân bổ cho từng phường</w:t>
      </w:r>
    </w:p>
    <w:p w14:paraId="613CE6AA" w14:textId="77777777" w:rsidR="000319BE" w:rsidRPr="00ED7A06" w:rsidRDefault="000319BE" w:rsidP="000319BE">
      <w:pPr>
        <w:spacing w:before="120" w:line="340" w:lineRule="exact"/>
        <w:ind w:firstLine="567"/>
        <w:jc w:val="both"/>
        <w:rPr>
          <w:rFonts w:ascii="Times New Roman" w:hAnsi="Times New Roman" w:cs="Times New Roman"/>
          <w:spacing w:val="-8"/>
          <w:sz w:val="28"/>
          <w:szCs w:val="28"/>
        </w:rPr>
      </w:pPr>
      <w:r w:rsidRPr="00ED7A06">
        <w:rPr>
          <w:rFonts w:ascii="Times New Roman" w:hAnsi="Times New Roman" w:cs="Times New Roman"/>
          <w:spacing w:val="-8"/>
          <w:sz w:val="28"/>
          <w:szCs w:val="28"/>
        </w:rPr>
        <w:t xml:space="preserve">Mức vốn ngân sách địa phương phân bổ cho </w:t>
      </w:r>
      <w:r w:rsidRPr="00ED7A06">
        <w:rPr>
          <w:rFonts w:ascii="Times New Roman" w:hAnsi="Times New Roman" w:cs="Times New Roman"/>
          <w:sz w:val="28"/>
          <w:szCs w:val="28"/>
        </w:rPr>
        <w:t>phường i</w:t>
      </w:r>
      <w:r w:rsidRPr="00ED7A06">
        <w:rPr>
          <w:rFonts w:ascii="Times New Roman" w:hAnsi="Times New Roman" w:cs="Times New Roman"/>
          <w:spacing w:val="-8"/>
          <w:sz w:val="28"/>
          <w:szCs w:val="28"/>
        </w:rPr>
        <w:t xml:space="preserve"> được xác định như sau:</w:t>
      </w:r>
    </w:p>
    <w:p w14:paraId="7869E9FC" w14:textId="77777777" w:rsidR="000319BE" w:rsidRPr="00ED7A06" w:rsidRDefault="000319BE" w:rsidP="000319BE">
      <w:pPr>
        <w:spacing w:before="120" w:line="340" w:lineRule="exact"/>
        <w:jc w:val="center"/>
        <w:rPr>
          <w:rFonts w:ascii="Times New Roman" w:hAnsi="Times New Roman" w:cs="Times New Roman"/>
          <w:sz w:val="28"/>
          <w:szCs w:val="28"/>
        </w:rPr>
      </w:pPr>
      <w:r w:rsidRPr="00ED7A06">
        <w:rPr>
          <w:rFonts w:ascii="Times New Roman" w:hAnsi="Times New Roman" w:cs="Times New Roman"/>
          <w:i/>
          <w:sz w:val="28"/>
          <w:szCs w:val="28"/>
        </w:rPr>
        <w:t>V</w:t>
      </w:r>
      <w:r w:rsidRPr="00ED7A06">
        <w:rPr>
          <w:rFonts w:ascii="Times New Roman" w:hAnsi="Times New Roman" w:cs="Times New Roman"/>
          <w:i/>
          <w:sz w:val="28"/>
          <w:szCs w:val="28"/>
          <w:vertAlign w:val="subscript"/>
        </w:rPr>
        <w:t>i</w:t>
      </w:r>
      <w:r w:rsidRPr="00ED7A06">
        <w:rPr>
          <w:rFonts w:ascii="Times New Roman" w:hAnsi="Times New Roman" w:cs="Times New Roman"/>
          <w:i/>
          <w:sz w:val="28"/>
          <w:szCs w:val="28"/>
        </w:rPr>
        <w:t xml:space="preserve"> = T</w:t>
      </w:r>
      <w:r w:rsidRPr="00ED7A06">
        <w:rPr>
          <w:rFonts w:ascii="Times New Roman" w:hAnsi="Times New Roman" w:cs="Times New Roman"/>
          <w:i/>
          <w:sz w:val="28"/>
          <w:szCs w:val="28"/>
          <w:vertAlign w:val="subscript"/>
        </w:rPr>
        <w:t>i</w:t>
      </w:r>
      <w:r w:rsidRPr="00ED7A06">
        <w:rPr>
          <w:rFonts w:ascii="Times New Roman" w:hAnsi="Times New Roman" w:cs="Times New Roman"/>
          <w:i/>
          <w:sz w:val="28"/>
          <w:szCs w:val="28"/>
        </w:rPr>
        <w:t xml:space="preserve"> x G</w:t>
      </w:r>
    </w:p>
    <w:p w14:paraId="12426DC6" w14:textId="77777777" w:rsidR="000319BE" w:rsidRPr="00ED7A06" w:rsidRDefault="000319BE" w:rsidP="000319BE">
      <w:pPr>
        <w:spacing w:before="120" w:line="340" w:lineRule="exact"/>
        <w:ind w:firstLine="567"/>
        <w:rPr>
          <w:rFonts w:ascii="Times New Roman" w:hAnsi="Times New Roman" w:cs="Times New Roman"/>
          <w:sz w:val="28"/>
          <w:szCs w:val="28"/>
        </w:rPr>
      </w:pPr>
      <w:r w:rsidRPr="00ED7A06">
        <w:rPr>
          <w:rFonts w:ascii="Times New Roman" w:hAnsi="Times New Roman" w:cs="Times New Roman"/>
          <w:sz w:val="28"/>
          <w:szCs w:val="28"/>
        </w:rPr>
        <w:t>Trong đó:</w:t>
      </w:r>
    </w:p>
    <w:p w14:paraId="1979F6E9" w14:textId="77777777" w:rsidR="000319BE" w:rsidRPr="00ED7A06" w:rsidRDefault="000319BE" w:rsidP="000319BE">
      <w:pPr>
        <w:spacing w:before="120" w:line="340" w:lineRule="exact"/>
        <w:ind w:firstLine="1560"/>
        <w:rPr>
          <w:rFonts w:ascii="Times New Roman" w:hAnsi="Times New Roman" w:cs="Times New Roman"/>
          <w:sz w:val="28"/>
          <w:szCs w:val="28"/>
        </w:rPr>
      </w:pPr>
      <w:r w:rsidRPr="00ED7A06">
        <w:rPr>
          <w:rFonts w:ascii="Times New Roman" w:hAnsi="Times New Roman" w:cs="Times New Roman"/>
          <w:i/>
          <w:sz w:val="28"/>
          <w:szCs w:val="28"/>
        </w:rPr>
        <w:t>V</w:t>
      </w:r>
      <w:r w:rsidRPr="00ED7A06">
        <w:rPr>
          <w:rFonts w:ascii="Times New Roman" w:hAnsi="Times New Roman" w:cs="Times New Roman"/>
          <w:i/>
          <w:sz w:val="28"/>
          <w:szCs w:val="28"/>
          <w:vertAlign w:val="subscript"/>
        </w:rPr>
        <w:t>i</w:t>
      </w:r>
      <w:r w:rsidRPr="00ED7A06">
        <w:rPr>
          <w:rFonts w:ascii="Times New Roman" w:hAnsi="Times New Roman" w:cs="Times New Roman"/>
          <w:sz w:val="28"/>
          <w:szCs w:val="28"/>
        </w:rPr>
        <w:t>: Mức vốn ngân sách địa phương phân bổ cho phường i;</w:t>
      </w:r>
    </w:p>
    <w:p w14:paraId="77020209" w14:textId="77777777" w:rsidR="000319BE" w:rsidRPr="00ED7A06" w:rsidRDefault="000319BE" w:rsidP="000319BE">
      <w:pPr>
        <w:spacing w:before="120" w:line="340" w:lineRule="exact"/>
        <w:ind w:firstLine="1560"/>
        <w:rPr>
          <w:rFonts w:ascii="Times New Roman" w:hAnsi="Times New Roman" w:cs="Times New Roman"/>
          <w:sz w:val="28"/>
          <w:szCs w:val="28"/>
        </w:rPr>
      </w:pPr>
      <w:r w:rsidRPr="00ED7A06">
        <w:rPr>
          <w:rFonts w:ascii="Times New Roman" w:hAnsi="Times New Roman" w:cs="Times New Roman"/>
          <w:i/>
          <w:sz w:val="28"/>
          <w:szCs w:val="28"/>
        </w:rPr>
        <w:t>T</w:t>
      </w:r>
      <w:r w:rsidRPr="00ED7A06">
        <w:rPr>
          <w:rFonts w:ascii="Times New Roman" w:hAnsi="Times New Roman" w:cs="Times New Roman"/>
          <w:i/>
          <w:sz w:val="28"/>
          <w:szCs w:val="28"/>
          <w:vertAlign w:val="subscript"/>
        </w:rPr>
        <w:t>i</w:t>
      </w:r>
      <w:r w:rsidRPr="00ED7A06">
        <w:rPr>
          <w:rFonts w:ascii="Times New Roman" w:hAnsi="Times New Roman" w:cs="Times New Roman"/>
          <w:sz w:val="28"/>
          <w:szCs w:val="28"/>
        </w:rPr>
        <w:t>: Tổng điểm phân bổ của phường;</w:t>
      </w:r>
    </w:p>
    <w:p w14:paraId="231518B8" w14:textId="77777777" w:rsidR="000319BE" w:rsidRPr="00ED7A06" w:rsidRDefault="000319BE" w:rsidP="000319BE">
      <w:pPr>
        <w:spacing w:before="120" w:line="340" w:lineRule="exact"/>
        <w:ind w:firstLine="1560"/>
        <w:jc w:val="both"/>
        <w:rPr>
          <w:rFonts w:ascii="Times New Roman" w:hAnsi="Times New Roman" w:cs="Times New Roman"/>
          <w:sz w:val="28"/>
          <w:szCs w:val="28"/>
        </w:rPr>
      </w:pPr>
      <w:r w:rsidRPr="00ED7A06">
        <w:rPr>
          <w:rFonts w:ascii="Times New Roman" w:hAnsi="Times New Roman" w:cs="Times New Roman"/>
          <w:i/>
          <w:sz w:val="28"/>
          <w:szCs w:val="28"/>
        </w:rPr>
        <w:t>G:</w:t>
      </w:r>
      <w:r w:rsidRPr="00ED7A06">
        <w:rPr>
          <w:rFonts w:ascii="Times New Roman" w:hAnsi="Times New Roman" w:cs="Times New Roman"/>
          <w:sz w:val="28"/>
          <w:szCs w:val="28"/>
        </w:rPr>
        <w:t xml:space="preserve"> Giá trị của một (01) điểm phân bổ.</w:t>
      </w:r>
    </w:p>
    <w:p w14:paraId="7B6211A6"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bookmarkStart w:id="19" w:name="_Hlk233741356"/>
      <w:r w:rsidRPr="00ED7A06">
        <w:rPr>
          <w:rFonts w:ascii="Times New Roman" w:hAnsi="Times New Roman" w:cs="Times New Roman"/>
          <w:sz w:val="28"/>
          <w:szCs w:val="28"/>
        </w:rPr>
        <w:t>4. Hạn mức phân bổ ngân sách thành phố: Ngân sách thành phố dành 70% phân bổ cho xã, 30% phân bổ cho phường.</w:t>
      </w:r>
    </w:p>
    <w:p w14:paraId="7C4C0017" w14:textId="77777777" w:rsidR="000319BE" w:rsidRPr="00ED7A06" w:rsidRDefault="000319BE" w:rsidP="000319BE">
      <w:pPr>
        <w:spacing w:before="240" w:line="340" w:lineRule="exact"/>
        <w:ind w:firstLine="567"/>
        <w:rPr>
          <w:rFonts w:ascii="Times New Roman" w:hAnsi="Times New Roman" w:cs="Times New Roman"/>
          <w:b/>
          <w:bCs/>
          <w:sz w:val="28"/>
          <w:szCs w:val="28"/>
        </w:rPr>
      </w:pPr>
      <w:r w:rsidRPr="00ED7A06">
        <w:rPr>
          <w:rFonts w:ascii="Times New Roman" w:hAnsi="Times New Roman" w:cs="Times New Roman"/>
          <w:b/>
          <w:sz w:val="28"/>
          <w:szCs w:val="28"/>
        </w:rPr>
        <w:t xml:space="preserve">Điều 7. </w:t>
      </w:r>
      <w:bookmarkStart w:id="20" w:name="_Hlk233741922"/>
      <w:r w:rsidRPr="00ED7A06">
        <w:rPr>
          <w:rFonts w:ascii="Times New Roman" w:hAnsi="Times New Roman" w:cs="Times New Roman"/>
          <w:b/>
          <w:bCs/>
          <w:sz w:val="28"/>
          <w:szCs w:val="28"/>
        </w:rPr>
        <w:t>Tỷ lệ vốn đối ứng ngân sách địa phương</w:t>
      </w:r>
      <w:bookmarkEnd w:id="19"/>
      <w:bookmarkEnd w:id="20"/>
    </w:p>
    <w:p w14:paraId="0AAC7D0D" w14:textId="77777777" w:rsidR="000319BE" w:rsidRPr="00ED7A06" w:rsidRDefault="000319BE" w:rsidP="000319BE">
      <w:pPr>
        <w:pStyle w:val="BodyText0"/>
        <w:spacing w:before="60" w:after="0" w:line="340" w:lineRule="exact"/>
        <w:ind w:firstLine="567"/>
        <w:jc w:val="both"/>
        <w:rPr>
          <w:rFonts w:ascii="Times New Roman" w:hAnsi="Times New Roman"/>
          <w:sz w:val="28"/>
        </w:rPr>
      </w:pPr>
      <w:r w:rsidRPr="00ED7A06">
        <w:rPr>
          <w:rFonts w:ascii="Times New Roman" w:hAnsi="Times New Roman"/>
          <w:sz w:val="28"/>
        </w:rPr>
        <w:t>Tổng vốn ngân sách địa phương của thành phố Huế bố trí đối ứng tối thiểu bằng 1,6 lần ngân sách trung ương hỗ trợ theo quy định tại Điều 7, Điều 8 Quyết định số 16/2026/QĐ-TTg.</w:t>
      </w:r>
    </w:p>
    <w:p w14:paraId="16461798" w14:textId="77777777" w:rsidR="000319BE" w:rsidRPr="00ED7A06" w:rsidRDefault="000319BE" w:rsidP="000319BE">
      <w:pPr>
        <w:spacing w:before="60" w:after="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xml:space="preserve">a) Vốn đầu tư: Tỷ lệ đối ứng ngân sách thành phố và ngân sách cấp xã giai đoạn 2026-2030 được tính toán bảo đảm phù hợp với điều kiện phát triển thực tế của địa phương và bảo đảm tương quan hợp lý trong việc cân đối nguồn lực để đủ khả năng bố trí vốn đối ứng giữa các vùng đô thị, vùng đông dân cư, vùng có số thu ngân sách lớn với việc ưu tiên các vùng miền núi, vùng có điều kiện kinh tế - xã hội khó khăn (tỷ lệ đối ứng này đã được 100% xã/phường thống nhất) cụ thể như sau: </w:t>
      </w:r>
    </w:p>
    <w:tbl>
      <w:tblPr>
        <w:tblW w:w="92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5532"/>
        <w:gridCol w:w="1702"/>
        <w:gridCol w:w="1422"/>
      </w:tblGrid>
      <w:tr w:rsidR="000319BE" w:rsidRPr="00ED7A06" w14:paraId="2DE275AA" w14:textId="77777777" w:rsidTr="008A6558">
        <w:trPr>
          <w:trHeight w:val="630"/>
          <w:tblHeader/>
        </w:trPr>
        <w:tc>
          <w:tcPr>
            <w:tcW w:w="569" w:type="dxa"/>
            <w:vMerge w:val="restart"/>
            <w:tcBorders>
              <w:top w:val="single" w:sz="4" w:space="0" w:color="auto"/>
              <w:left w:val="single" w:sz="4" w:space="0" w:color="auto"/>
              <w:bottom w:val="single" w:sz="4" w:space="0" w:color="auto"/>
              <w:right w:val="single" w:sz="4" w:space="0" w:color="auto"/>
            </w:tcBorders>
            <w:vAlign w:val="center"/>
            <w:hideMark/>
          </w:tcPr>
          <w:p w14:paraId="1A03DAB8" w14:textId="77777777" w:rsidR="000319BE" w:rsidRPr="00ED7A06" w:rsidRDefault="000319BE" w:rsidP="008A6558">
            <w:pPr>
              <w:jc w:val="center"/>
              <w:rPr>
                <w:rFonts w:ascii="Times New Roman" w:hAnsi="Times New Roman" w:cs="Times New Roman"/>
                <w:b/>
                <w:bCs/>
                <w:sz w:val="28"/>
                <w:szCs w:val="28"/>
              </w:rPr>
            </w:pPr>
            <w:r w:rsidRPr="00ED7A06">
              <w:rPr>
                <w:rFonts w:ascii="Times New Roman" w:hAnsi="Times New Roman" w:cs="Times New Roman"/>
                <w:b/>
                <w:bCs/>
                <w:szCs w:val="28"/>
              </w:rPr>
              <w:t>TT</w:t>
            </w:r>
          </w:p>
        </w:tc>
        <w:tc>
          <w:tcPr>
            <w:tcW w:w="5532" w:type="dxa"/>
            <w:vMerge w:val="restart"/>
            <w:tcBorders>
              <w:top w:val="single" w:sz="4" w:space="0" w:color="auto"/>
              <w:left w:val="single" w:sz="4" w:space="0" w:color="auto"/>
              <w:bottom w:val="single" w:sz="4" w:space="0" w:color="auto"/>
              <w:right w:val="single" w:sz="4" w:space="0" w:color="auto"/>
            </w:tcBorders>
            <w:vAlign w:val="center"/>
            <w:hideMark/>
          </w:tcPr>
          <w:p w14:paraId="20EA76AC" w14:textId="77777777" w:rsidR="000319BE" w:rsidRPr="00ED7A06" w:rsidRDefault="000319BE" w:rsidP="008A6558">
            <w:pPr>
              <w:jc w:val="center"/>
              <w:rPr>
                <w:rFonts w:ascii="Times New Roman" w:hAnsi="Times New Roman" w:cs="Times New Roman"/>
                <w:szCs w:val="20"/>
              </w:rPr>
            </w:pPr>
            <w:r w:rsidRPr="00ED7A06">
              <w:rPr>
                <w:rFonts w:ascii="Times New Roman" w:hAnsi="Times New Roman" w:cs="Times New Roman"/>
                <w:b/>
              </w:rPr>
              <w:t>Thu ngân sách xã, phường được hưởng năm 2026 theo Nghị quyết số 106/NQ-HĐND ngày 08/12/2025 của HĐND thành phố</w:t>
            </w:r>
          </w:p>
        </w:tc>
        <w:tc>
          <w:tcPr>
            <w:tcW w:w="3124" w:type="dxa"/>
            <w:gridSpan w:val="2"/>
            <w:tcBorders>
              <w:top w:val="single" w:sz="4" w:space="0" w:color="auto"/>
              <w:left w:val="single" w:sz="4" w:space="0" w:color="auto"/>
              <w:bottom w:val="single" w:sz="4" w:space="0" w:color="auto"/>
              <w:right w:val="single" w:sz="4" w:space="0" w:color="auto"/>
            </w:tcBorders>
            <w:vAlign w:val="center"/>
            <w:hideMark/>
          </w:tcPr>
          <w:p w14:paraId="5DD7764E" w14:textId="77777777" w:rsidR="000319BE" w:rsidRPr="00ED7A06" w:rsidRDefault="000319BE" w:rsidP="008A6558">
            <w:pPr>
              <w:ind w:right="-49"/>
              <w:jc w:val="center"/>
              <w:rPr>
                <w:rFonts w:ascii="Times New Roman" w:hAnsi="Times New Roman" w:cs="Times New Roman"/>
                <w:b/>
                <w:bCs/>
                <w:sz w:val="28"/>
                <w:szCs w:val="28"/>
              </w:rPr>
            </w:pPr>
            <w:r w:rsidRPr="00ED7A06">
              <w:rPr>
                <w:rFonts w:ascii="Times New Roman" w:hAnsi="Times New Roman" w:cs="Times New Roman"/>
                <w:b/>
                <w:bCs/>
                <w:szCs w:val="28"/>
              </w:rPr>
              <w:t>Tỷ lệ vốn đối ứng ngân sách địa phương (%)</w:t>
            </w:r>
          </w:p>
        </w:tc>
      </w:tr>
      <w:tr w:rsidR="000319BE" w:rsidRPr="00ED7A06" w14:paraId="3FF47DD3" w14:textId="77777777" w:rsidTr="008A6558">
        <w:trPr>
          <w:trHeight w:val="378"/>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63C8C0BD" w14:textId="77777777" w:rsidR="000319BE" w:rsidRPr="00ED7A06" w:rsidRDefault="000319BE" w:rsidP="008A6558">
            <w:pPr>
              <w:rPr>
                <w:rFonts w:ascii="Times New Roman" w:hAnsi="Times New Roman" w:cs="Times New Roman"/>
                <w:b/>
                <w:bCs/>
                <w:sz w:val="28"/>
                <w:szCs w:val="28"/>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14:paraId="27970587" w14:textId="77777777" w:rsidR="000319BE" w:rsidRPr="00ED7A06" w:rsidRDefault="000319BE" w:rsidP="008A6558">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vAlign w:val="center"/>
            <w:hideMark/>
          </w:tcPr>
          <w:p w14:paraId="67BBD0FA" w14:textId="77777777" w:rsidR="000319BE" w:rsidRPr="00ED7A06" w:rsidRDefault="000319BE" w:rsidP="008A6558">
            <w:pPr>
              <w:jc w:val="center"/>
              <w:rPr>
                <w:rFonts w:ascii="Times New Roman" w:hAnsi="Times New Roman" w:cs="Times New Roman"/>
                <w:b/>
                <w:bCs/>
                <w:sz w:val="28"/>
                <w:szCs w:val="28"/>
              </w:rPr>
            </w:pPr>
            <w:r w:rsidRPr="00ED7A06">
              <w:rPr>
                <w:rFonts w:ascii="Times New Roman" w:hAnsi="Times New Roman" w:cs="Times New Roman"/>
                <w:b/>
                <w:bCs/>
                <w:szCs w:val="28"/>
              </w:rPr>
              <w:t>Thành phố</w:t>
            </w:r>
          </w:p>
        </w:tc>
        <w:tc>
          <w:tcPr>
            <w:tcW w:w="1422" w:type="dxa"/>
            <w:tcBorders>
              <w:top w:val="single" w:sz="4" w:space="0" w:color="auto"/>
              <w:left w:val="single" w:sz="4" w:space="0" w:color="auto"/>
              <w:bottom w:val="single" w:sz="4" w:space="0" w:color="auto"/>
              <w:right w:val="single" w:sz="4" w:space="0" w:color="auto"/>
            </w:tcBorders>
            <w:vAlign w:val="center"/>
            <w:hideMark/>
          </w:tcPr>
          <w:p w14:paraId="2B4CE4DB" w14:textId="77777777" w:rsidR="000319BE" w:rsidRPr="00ED7A06" w:rsidRDefault="000319BE" w:rsidP="008A6558">
            <w:pPr>
              <w:ind w:right="-49"/>
              <w:jc w:val="center"/>
              <w:rPr>
                <w:rFonts w:ascii="Times New Roman" w:hAnsi="Times New Roman" w:cs="Times New Roman"/>
                <w:b/>
                <w:bCs/>
                <w:sz w:val="28"/>
                <w:szCs w:val="28"/>
              </w:rPr>
            </w:pPr>
            <w:r w:rsidRPr="00ED7A06">
              <w:rPr>
                <w:rFonts w:ascii="Times New Roman" w:hAnsi="Times New Roman" w:cs="Times New Roman"/>
                <w:b/>
                <w:bCs/>
                <w:szCs w:val="28"/>
              </w:rPr>
              <w:t>Xã, phường</w:t>
            </w:r>
          </w:p>
        </w:tc>
      </w:tr>
      <w:tr w:rsidR="000319BE" w:rsidRPr="00ED7A06" w14:paraId="2D355167"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218BE072" w14:textId="77777777" w:rsidR="000319BE" w:rsidRPr="00ED7A06" w:rsidRDefault="000319BE" w:rsidP="008A6558">
            <w:pPr>
              <w:jc w:val="center"/>
              <w:rPr>
                <w:rFonts w:ascii="Times New Roman" w:hAnsi="Times New Roman" w:cs="Times New Roman"/>
                <w:sz w:val="28"/>
                <w:szCs w:val="28"/>
              </w:rPr>
            </w:pPr>
            <w:bookmarkStart w:id="21" w:name="_Hlk208906949"/>
            <w:r w:rsidRPr="00ED7A06">
              <w:rPr>
                <w:rFonts w:ascii="Times New Roman" w:hAnsi="Times New Roman" w:cs="Times New Roman"/>
                <w:szCs w:val="28"/>
              </w:rPr>
              <w:t>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0E2E3242"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Dưới 1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1D4AD456"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100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5AC0B039"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0</w:t>
            </w:r>
          </w:p>
        </w:tc>
      </w:tr>
      <w:tr w:rsidR="000319BE" w:rsidRPr="00ED7A06" w14:paraId="727C5A4D"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718095F6" w14:textId="77777777" w:rsidR="000319BE" w:rsidRPr="00ED7A06" w:rsidRDefault="000319BE" w:rsidP="008A6558">
            <w:pPr>
              <w:jc w:val="center"/>
              <w:rPr>
                <w:rFonts w:ascii="Times New Roman" w:hAnsi="Times New Roman" w:cs="Times New Roman"/>
                <w:sz w:val="28"/>
                <w:szCs w:val="28"/>
              </w:rPr>
            </w:pPr>
            <w:r w:rsidRPr="00ED7A06">
              <w:rPr>
                <w:rFonts w:ascii="Times New Roman" w:hAnsi="Times New Roman" w:cs="Times New Roman"/>
                <w:szCs w:val="28"/>
              </w:rPr>
              <w:t>2</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6D05EB63"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Từ 1 tỷ đồng đến dưới 5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172419E5"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90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5F023371"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10</w:t>
            </w:r>
          </w:p>
        </w:tc>
      </w:tr>
      <w:tr w:rsidR="000319BE" w:rsidRPr="00ED7A06" w14:paraId="28E7FF48"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27A13D87" w14:textId="77777777" w:rsidR="000319BE" w:rsidRPr="00ED7A06" w:rsidRDefault="000319BE" w:rsidP="008A6558">
            <w:pPr>
              <w:jc w:val="center"/>
              <w:rPr>
                <w:rFonts w:ascii="Times New Roman" w:hAnsi="Times New Roman" w:cs="Times New Roman"/>
                <w:sz w:val="28"/>
                <w:szCs w:val="28"/>
              </w:rPr>
            </w:pPr>
            <w:r w:rsidRPr="00ED7A06">
              <w:rPr>
                <w:rFonts w:ascii="Times New Roman" w:hAnsi="Times New Roman" w:cs="Times New Roman"/>
                <w:szCs w:val="28"/>
              </w:rPr>
              <w:lastRenderedPageBreak/>
              <w:t>3</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6FC219C4"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Từ 5 tỷ đồng đến dưới 10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0463571D"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80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72119E04"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20</w:t>
            </w:r>
          </w:p>
        </w:tc>
      </w:tr>
      <w:tr w:rsidR="000319BE" w:rsidRPr="00ED7A06" w14:paraId="2B5563BE"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6739427F" w14:textId="77777777" w:rsidR="000319BE" w:rsidRPr="00ED7A06" w:rsidRDefault="000319BE" w:rsidP="008A6558">
            <w:pPr>
              <w:jc w:val="center"/>
              <w:rPr>
                <w:rFonts w:ascii="Times New Roman" w:hAnsi="Times New Roman" w:cs="Times New Roman"/>
                <w:sz w:val="28"/>
                <w:szCs w:val="28"/>
              </w:rPr>
            </w:pPr>
            <w:r w:rsidRPr="00ED7A06">
              <w:rPr>
                <w:rFonts w:ascii="Times New Roman" w:hAnsi="Times New Roman" w:cs="Times New Roman"/>
                <w:szCs w:val="28"/>
              </w:rPr>
              <w:t>4</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1AB8FE12"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Từ 10 tỷ đồng đến dưới 15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45F7BCA6"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70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4C0D0A6A"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30</w:t>
            </w:r>
          </w:p>
        </w:tc>
      </w:tr>
      <w:tr w:rsidR="000319BE" w:rsidRPr="00ED7A06" w14:paraId="42EE7AAA"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05E044B2" w14:textId="77777777" w:rsidR="000319BE" w:rsidRPr="00ED7A06" w:rsidRDefault="000319BE" w:rsidP="008A6558">
            <w:pPr>
              <w:jc w:val="center"/>
              <w:rPr>
                <w:rFonts w:ascii="Times New Roman" w:hAnsi="Times New Roman" w:cs="Times New Roman"/>
                <w:sz w:val="28"/>
                <w:szCs w:val="28"/>
              </w:rPr>
            </w:pPr>
            <w:r w:rsidRPr="00ED7A06">
              <w:rPr>
                <w:rFonts w:ascii="Times New Roman" w:hAnsi="Times New Roman" w:cs="Times New Roman"/>
                <w:szCs w:val="28"/>
              </w:rPr>
              <w:t>5</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07B81DE2"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Từ 15 tỷ đồng đến dưới 20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3D5F29F0"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60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06D8B6EE"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40</w:t>
            </w:r>
          </w:p>
        </w:tc>
      </w:tr>
      <w:tr w:rsidR="000319BE" w:rsidRPr="00ED7A06" w14:paraId="557E80C8"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51E49A0F" w14:textId="77777777" w:rsidR="000319BE" w:rsidRPr="00ED7A06" w:rsidRDefault="000319BE" w:rsidP="008A6558">
            <w:pPr>
              <w:jc w:val="center"/>
              <w:rPr>
                <w:rFonts w:ascii="Times New Roman" w:hAnsi="Times New Roman" w:cs="Times New Roman"/>
                <w:sz w:val="28"/>
                <w:szCs w:val="28"/>
              </w:rPr>
            </w:pPr>
            <w:r w:rsidRPr="00ED7A06">
              <w:rPr>
                <w:rFonts w:ascii="Times New Roman" w:hAnsi="Times New Roman" w:cs="Times New Roman"/>
                <w:szCs w:val="28"/>
              </w:rPr>
              <w:t>6</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49F7042B"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Từ 20 tỷ đồng đến dưới 25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2467D3D8"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50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3E36C05D"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50</w:t>
            </w:r>
          </w:p>
        </w:tc>
      </w:tr>
      <w:tr w:rsidR="000319BE" w:rsidRPr="00ED7A06" w14:paraId="2A767110"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711F600E" w14:textId="77777777" w:rsidR="000319BE" w:rsidRPr="00ED7A06" w:rsidRDefault="000319BE" w:rsidP="008A6558">
            <w:pPr>
              <w:jc w:val="center"/>
              <w:rPr>
                <w:rFonts w:ascii="Times New Roman" w:hAnsi="Times New Roman" w:cs="Times New Roman"/>
                <w:sz w:val="28"/>
                <w:szCs w:val="28"/>
              </w:rPr>
            </w:pPr>
            <w:r w:rsidRPr="00ED7A06">
              <w:rPr>
                <w:rFonts w:ascii="Times New Roman" w:hAnsi="Times New Roman" w:cs="Times New Roman"/>
                <w:szCs w:val="28"/>
              </w:rPr>
              <w:t>7</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5BB4EC66"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Từ 25 tỷ đồng đến dưới 30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46DDF3E0"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45</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4BE1A4A7"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55</w:t>
            </w:r>
          </w:p>
        </w:tc>
      </w:tr>
      <w:tr w:rsidR="000319BE" w:rsidRPr="00ED7A06" w14:paraId="5A9143A9"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1CDC36DA" w14:textId="77777777" w:rsidR="000319BE" w:rsidRPr="00ED7A06" w:rsidRDefault="000319BE" w:rsidP="008A6558">
            <w:pPr>
              <w:jc w:val="center"/>
              <w:rPr>
                <w:rFonts w:ascii="Times New Roman" w:hAnsi="Times New Roman" w:cs="Times New Roman"/>
                <w:sz w:val="28"/>
                <w:szCs w:val="28"/>
              </w:rPr>
            </w:pPr>
            <w:r w:rsidRPr="00ED7A06">
              <w:rPr>
                <w:rFonts w:ascii="Times New Roman" w:hAnsi="Times New Roman" w:cs="Times New Roman"/>
                <w:szCs w:val="28"/>
              </w:rPr>
              <w:t>8</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4730F9F9"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Từ 30 tỷ đồng đến dưới 40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3CF2A8D0"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40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444307DB"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60</w:t>
            </w:r>
          </w:p>
        </w:tc>
      </w:tr>
      <w:tr w:rsidR="000319BE" w:rsidRPr="00ED7A06" w14:paraId="47C95BD2"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11DD81D7" w14:textId="77777777" w:rsidR="000319BE" w:rsidRPr="00ED7A06" w:rsidRDefault="000319BE" w:rsidP="008A6558">
            <w:pPr>
              <w:jc w:val="center"/>
              <w:rPr>
                <w:rFonts w:ascii="Times New Roman" w:hAnsi="Times New Roman" w:cs="Times New Roman"/>
                <w:sz w:val="28"/>
                <w:szCs w:val="28"/>
              </w:rPr>
            </w:pPr>
            <w:r w:rsidRPr="00ED7A06">
              <w:rPr>
                <w:rFonts w:ascii="Times New Roman" w:hAnsi="Times New Roman" w:cs="Times New Roman"/>
                <w:szCs w:val="28"/>
              </w:rPr>
              <w:t>9</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79CAC79B"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Từ 40 tỷ đồng đến dưới 50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73586F7B"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35</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22B9AA5C"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65</w:t>
            </w:r>
          </w:p>
        </w:tc>
      </w:tr>
      <w:tr w:rsidR="000319BE" w:rsidRPr="00ED7A06" w14:paraId="6D66B98F"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12D45D4F" w14:textId="77777777" w:rsidR="000319BE" w:rsidRPr="00ED7A06" w:rsidRDefault="000319BE" w:rsidP="008A6558">
            <w:pPr>
              <w:ind w:left="-109"/>
              <w:jc w:val="center"/>
              <w:rPr>
                <w:rFonts w:ascii="Times New Roman" w:hAnsi="Times New Roman" w:cs="Times New Roman"/>
                <w:sz w:val="28"/>
                <w:szCs w:val="28"/>
              </w:rPr>
            </w:pPr>
            <w:r w:rsidRPr="00ED7A06">
              <w:rPr>
                <w:rFonts w:ascii="Times New Roman" w:hAnsi="Times New Roman" w:cs="Times New Roman"/>
                <w:szCs w:val="28"/>
              </w:rPr>
              <w:t>10</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780C6741"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Từ 50 tỷ đồng đến 60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0EE2145D"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30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1233EF0E"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70</w:t>
            </w:r>
          </w:p>
        </w:tc>
      </w:tr>
      <w:tr w:rsidR="000319BE" w:rsidRPr="00ED7A06" w14:paraId="2C546E0E" w14:textId="77777777" w:rsidTr="008A6558">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18E99C1C" w14:textId="77777777" w:rsidR="000319BE" w:rsidRPr="00ED7A06" w:rsidRDefault="000319BE" w:rsidP="008A6558">
            <w:pPr>
              <w:ind w:left="-108"/>
              <w:jc w:val="center"/>
              <w:rPr>
                <w:rFonts w:ascii="Times New Roman" w:hAnsi="Times New Roman" w:cs="Times New Roman"/>
                <w:sz w:val="28"/>
                <w:szCs w:val="28"/>
              </w:rPr>
            </w:pPr>
            <w:r w:rsidRPr="00ED7A06">
              <w:rPr>
                <w:rFonts w:ascii="Times New Roman" w:hAnsi="Times New Roman" w:cs="Times New Roman"/>
                <w:szCs w:val="28"/>
              </w:rPr>
              <w:t>11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5516AD12" w14:textId="77777777" w:rsidR="000319BE" w:rsidRPr="00ED7A06" w:rsidRDefault="000319BE" w:rsidP="008A6558">
            <w:pPr>
              <w:rPr>
                <w:rFonts w:ascii="Times New Roman" w:hAnsi="Times New Roman" w:cs="Times New Roman"/>
                <w:sz w:val="28"/>
                <w:szCs w:val="28"/>
              </w:rPr>
            </w:pPr>
            <w:r w:rsidRPr="00ED7A06">
              <w:rPr>
                <w:rFonts w:ascii="Times New Roman" w:hAnsi="Times New Roman" w:cs="Times New Roman"/>
                <w:szCs w:val="28"/>
              </w:rPr>
              <w:t>Trên 60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61FA6FA4"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25</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5F99DA31" w14:textId="77777777" w:rsidR="000319BE" w:rsidRPr="00ED7A06" w:rsidRDefault="000319BE" w:rsidP="008A6558">
            <w:pPr>
              <w:ind w:right="458"/>
              <w:jc w:val="right"/>
              <w:rPr>
                <w:rFonts w:ascii="Times New Roman" w:hAnsi="Times New Roman" w:cs="Times New Roman"/>
                <w:sz w:val="28"/>
                <w:szCs w:val="28"/>
              </w:rPr>
            </w:pPr>
            <w:r w:rsidRPr="00ED7A06">
              <w:rPr>
                <w:rFonts w:ascii="Times New Roman" w:hAnsi="Times New Roman" w:cs="Times New Roman"/>
                <w:szCs w:val="28"/>
              </w:rPr>
              <w:t>75</w:t>
            </w:r>
          </w:p>
        </w:tc>
        <w:bookmarkEnd w:id="21"/>
      </w:tr>
    </w:tbl>
    <w:p w14:paraId="3E0EEA46"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b) Vốn sự nghiệp chi thường xuyên: Vốn ngân sách thành phố đối ứng 100% với ngân sách trung ương để phân bổ cho địa phương cấp xã bảo đảm phù hợp với điều kiện phát triển thực tế của địa phương, đảm bảo tính khả thi và phù hợp với nguyện vọng của địa phương cấp xã.</w:t>
      </w:r>
    </w:p>
    <w:p w14:paraId="0DA6F7D5" w14:textId="77777777" w:rsidR="000319BE" w:rsidRPr="00ED7A06" w:rsidRDefault="000319BE" w:rsidP="000319BE">
      <w:pPr>
        <w:spacing w:before="240" w:line="340" w:lineRule="exact"/>
        <w:ind w:firstLine="567"/>
        <w:jc w:val="both"/>
        <w:rPr>
          <w:rFonts w:ascii="Times New Roman" w:hAnsi="Times New Roman" w:cs="Times New Roman"/>
          <w:b/>
          <w:bCs/>
          <w:sz w:val="28"/>
          <w:szCs w:val="28"/>
        </w:rPr>
      </w:pPr>
      <w:bookmarkStart w:id="22" w:name="_Hlk233741419"/>
      <w:r w:rsidRPr="00ED7A06">
        <w:rPr>
          <w:rFonts w:ascii="Times New Roman" w:hAnsi="Times New Roman" w:cs="Times New Roman"/>
          <w:b/>
          <w:bCs/>
          <w:sz w:val="28"/>
          <w:szCs w:val="28"/>
        </w:rPr>
        <w:t>Điều 8. Tổ chức thực hiện</w:t>
      </w:r>
      <w:bookmarkEnd w:id="22"/>
    </w:p>
    <w:p w14:paraId="597E58BB"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1. Ủy ban nhân dân thành phố tổ chức, triển khai thực hiện Nghị quyết này.</w:t>
      </w:r>
    </w:p>
    <w:p w14:paraId="5F1EDA2B"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2. Thường trực Hội đồng nhân dân thành phố, các Ban Hội đồng nhân dân thành phố, Tổ đại biểu Hội đồng nhân dân thành phố và đại biểu Hội đồng nhân dân thành phố trong phạm vi nhiệm vụ, quyền hạn của mình giám sát việc thực hiện Nghị quyết này.</w:t>
      </w:r>
    </w:p>
    <w:p w14:paraId="3DA49477" w14:textId="77777777" w:rsidR="000319BE" w:rsidRPr="00ED7A06" w:rsidRDefault="000319BE" w:rsidP="000319BE">
      <w:pPr>
        <w:spacing w:before="240" w:line="340" w:lineRule="exact"/>
        <w:ind w:firstLine="567"/>
        <w:jc w:val="both"/>
        <w:rPr>
          <w:rFonts w:ascii="Times New Roman" w:hAnsi="Times New Roman" w:cs="Times New Roman"/>
          <w:b/>
          <w:bCs/>
          <w:sz w:val="28"/>
          <w:szCs w:val="28"/>
        </w:rPr>
      </w:pPr>
      <w:bookmarkStart w:id="23" w:name="_Hlk233741427"/>
      <w:r w:rsidRPr="00ED7A06">
        <w:rPr>
          <w:rFonts w:ascii="Times New Roman" w:hAnsi="Times New Roman" w:cs="Times New Roman"/>
          <w:b/>
          <w:bCs/>
          <w:sz w:val="28"/>
          <w:szCs w:val="28"/>
        </w:rPr>
        <w:t>Điều 9. Điều khoản thi hành</w:t>
      </w:r>
      <w:bookmarkEnd w:id="23"/>
    </w:p>
    <w:p w14:paraId="6DE061D5"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1. Nghị quyết này có hiệu lực thi hành kể từ ngày … tháng … năm 2026.</w:t>
      </w:r>
      <w:r w:rsidRPr="00ED7A06">
        <w:rPr>
          <w:rFonts w:ascii="Times New Roman" w:hAnsi="Times New Roman" w:cs="Times New Roman"/>
          <w:color w:val="FF0000"/>
        </w:rPr>
        <w:t xml:space="preserve"> </w:t>
      </w:r>
      <w:r w:rsidRPr="00ED7A06">
        <w:rPr>
          <w:rFonts w:ascii="Times New Roman" w:hAnsi="Times New Roman" w:cs="Times New Roman"/>
          <w:sz w:val="28"/>
          <w:szCs w:val="28"/>
        </w:rPr>
        <w:t>Các Nghị quyết sau đây hết hiệu lực kể từ ngày Nghị quyết này có hiệu lực thi hành:</w:t>
      </w:r>
    </w:p>
    <w:p w14:paraId="541628F4"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Nghị quyết số 33/2025/NQ-HĐND ngày 18 tháng 11 năm 2025 của HĐND thành phố về sửa đổi, bổ sung một số điều của Quy định kèm theo Nghị quyết số 09/2022/NQ-HĐND ngày 14/7/2022 của HĐND tỉnh Thừa Thiên Huế (nay là thành phố Huế).</w:t>
      </w:r>
    </w:p>
    <w:p w14:paraId="712E0D27"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Nghị quyết số 34/2025/NQ-HĐND ngày 18 tháng 11 năm 2025 của HĐND thành phố về sửa đổi, bổ sung một số điều của Quy định kèm theo Nghị quyết số 10/2022/NQ-HĐND ngày 14/7/2022 của HĐND tỉnh (nay là HĐND thành phố).</w:t>
      </w:r>
    </w:p>
    <w:p w14:paraId="0EBB7C52"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Nghị quyết số 35/2025/NQ-HĐND ngày 18 tháng 11 năm 2025 của HĐND thành phố về sửa đổi, bổ sung một số điều của Quy định kèm theo Nghị quyết số 11/2022/NQ-HĐND ngày 14/7/2022 và Nghị quyết số 22/2023/NQ-HĐND ngày 20/10/2023 của HĐND tỉnh Thừa Thiên Huế (nay là thành phố Huế).</w:t>
      </w:r>
    </w:p>
    <w:p w14:paraId="499CFFAC"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xml:space="preserve">- Nghị quyết số 09/2022/NQ-HĐND ngày 14 tháng 7 năm 2022 của HĐND tỉnh (nay là HĐND thành phố) về quy định nguyên tắc, tiêu chí, định mức phân </w:t>
      </w:r>
      <w:r w:rsidRPr="00ED7A06">
        <w:rPr>
          <w:rFonts w:ascii="Times New Roman" w:hAnsi="Times New Roman" w:cs="Times New Roman"/>
          <w:sz w:val="28"/>
          <w:szCs w:val="28"/>
        </w:rPr>
        <w:lastRenderedPageBreak/>
        <w:t>bổ vốn đầu tư phát triển từ ngân sách nhà nước thực hiện chương trình mục tiêu quốc gia giảm nghèo bền vững tỉnh Thừa Thiên Huế giai đoạn 2021-2025.</w:t>
      </w:r>
    </w:p>
    <w:p w14:paraId="270957EE"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Nghị quyết số 10/2022/NQ-HĐND ngày 14 tháng 7 năm 2022 của HĐND tỉnh (nay là HĐND thành phố) về quy định nguyên tắc, tiêu chí, định mức phân bổ vốn đầu tư phát triển từ ngân sách nhà nước thực hiện chương trình mục tiêu quốc gia xây dựng nông thôn mới tỉnh Thừa Thiên Huế giai đoạn 2021-2025.</w:t>
      </w:r>
    </w:p>
    <w:p w14:paraId="2C7F1543" w14:textId="77777777" w:rsidR="000319BE" w:rsidRPr="00ED7A06" w:rsidRDefault="000319BE" w:rsidP="000319BE">
      <w:pPr>
        <w:spacing w:before="6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Nghị quyết số 11/2022/NQ-HĐND ngày 14 tháng 7 năm 2022 của HĐND tỉnh (nay là HĐND thành phố) quy định nguyên tắc, tiêu chí và định mức phân bổ vốn đầu tư phát triển từ ngân sách nhà nước thực hiện chương trình mục tiêu quốc gia phát triển kinh tế - xã hội vùng đồng bào dân tộc thiểu số và miền núi tỉnh Thừa Thiên Huế giai đoạn 2021-2030, giai đoạn I: 2021-2025.</w:t>
      </w:r>
    </w:p>
    <w:p w14:paraId="225F6FFA" w14:textId="77777777" w:rsidR="000319BE" w:rsidRPr="00ED7A06" w:rsidRDefault="000319BE" w:rsidP="000319BE">
      <w:pPr>
        <w:spacing w:before="120" w:line="34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xml:space="preserve">2. Nguyên tắc, tiêu chí, định mức phân bổ vốn ngân sách trung ương và tỷ lệ vốn đối ứng của ngân sách địa phương thực hiện Chương trình quy định tại Nghị quyết này áp dụng cho các năm ngân sách giai đoạn 2026 - 2030. </w:t>
      </w:r>
    </w:p>
    <w:p w14:paraId="77243130" w14:textId="42578BFB" w:rsidR="002F370C" w:rsidRPr="00ED7A06" w:rsidRDefault="000319BE" w:rsidP="000319BE">
      <w:pPr>
        <w:shd w:val="clear" w:color="auto" w:fill="FFFFFF"/>
        <w:spacing w:before="120" w:after="120" w:line="360" w:lineRule="exact"/>
        <w:ind w:firstLine="567"/>
        <w:jc w:val="both"/>
        <w:rPr>
          <w:rFonts w:ascii="Times New Roman" w:hAnsi="Times New Roman" w:cs="Times New Roman"/>
          <w:sz w:val="28"/>
          <w:szCs w:val="28"/>
          <w:lang w:val="en-US"/>
        </w:rPr>
      </w:pPr>
      <w:r w:rsidRPr="00ED7A06">
        <w:rPr>
          <w:rFonts w:ascii="Times New Roman" w:hAnsi="Times New Roman" w:cs="Times New Roman"/>
          <w:sz w:val="28"/>
          <w:szCs w:val="28"/>
        </w:rPr>
        <w:t>3. Trường hợp văn bản viện dẫn tại Nghị quyết này được sửa đổi, bổ sung,</w:t>
      </w:r>
      <w:r w:rsidRPr="00ED7A06">
        <w:rPr>
          <w:rFonts w:ascii="Times New Roman" w:hAnsi="Times New Roman" w:cs="Times New Roman"/>
          <w:sz w:val="28"/>
          <w:szCs w:val="28"/>
        </w:rPr>
        <w:br/>
        <w:t>thay thế thì áp dụng quy định tại văn bản sửa đổi, bổ sung, thay thế đó.</w:t>
      </w:r>
    </w:p>
    <w:p w14:paraId="0129EDD3" w14:textId="77777777" w:rsidR="00FD30BA" w:rsidRPr="00ED7A06" w:rsidRDefault="0061133B" w:rsidP="00AE6300">
      <w:pPr>
        <w:tabs>
          <w:tab w:val="right" w:leader="dot" w:pos="7920"/>
        </w:tabs>
        <w:spacing w:before="240" w:after="120" w:line="360" w:lineRule="exact"/>
        <w:ind w:firstLine="567"/>
        <w:jc w:val="both"/>
        <w:rPr>
          <w:rFonts w:ascii="Times New Roman" w:hAnsi="Times New Roman" w:cs="Times New Roman"/>
          <w:b/>
          <w:color w:val="auto"/>
          <w:sz w:val="28"/>
          <w:szCs w:val="28"/>
          <w:lang w:val="en-US"/>
        </w:rPr>
      </w:pPr>
      <w:r w:rsidRPr="00ED7A06">
        <w:rPr>
          <w:rFonts w:ascii="Times New Roman" w:hAnsi="Times New Roman" w:cs="Times New Roman"/>
          <w:b/>
          <w:color w:val="auto"/>
          <w:sz w:val="28"/>
          <w:szCs w:val="28"/>
        </w:rPr>
        <w:t xml:space="preserve">V. </w:t>
      </w:r>
      <w:r w:rsidR="00163947" w:rsidRPr="00ED7A06">
        <w:rPr>
          <w:rFonts w:ascii="Times New Roman" w:hAnsi="Times New Roman" w:cs="Times New Roman"/>
          <w:b/>
          <w:color w:val="auto"/>
          <w:sz w:val="28"/>
          <w:szCs w:val="28"/>
          <w:lang w:val="en-US"/>
        </w:rPr>
        <w:t xml:space="preserve">DỰ KIẾN NGUỒN LỰC VÀ </w:t>
      </w:r>
      <w:r w:rsidR="00FD30BA" w:rsidRPr="00ED7A06">
        <w:rPr>
          <w:rFonts w:ascii="Times New Roman" w:hAnsi="Times New Roman" w:cs="Times New Roman"/>
          <w:b/>
          <w:color w:val="auto"/>
          <w:sz w:val="28"/>
          <w:szCs w:val="28"/>
        </w:rPr>
        <w:t>THỜI GIAN TRÌNH THÔNG QUA/BAN HÀNH</w:t>
      </w:r>
      <w:r w:rsidR="00F354F3" w:rsidRPr="00ED7A06">
        <w:rPr>
          <w:rFonts w:ascii="Times New Roman" w:hAnsi="Times New Roman" w:cs="Times New Roman"/>
          <w:b/>
          <w:color w:val="auto"/>
          <w:sz w:val="28"/>
          <w:szCs w:val="28"/>
          <w:lang w:val="en-US"/>
        </w:rPr>
        <w:t>.</w:t>
      </w:r>
    </w:p>
    <w:p w14:paraId="40955D44" w14:textId="475BE954" w:rsidR="00163947" w:rsidRPr="00ED7A06" w:rsidRDefault="00163947" w:rsidP="00AE6300">
      <w:pPr>
        <w:tabs>
          <w:tab w:val="right" w:leader="dot" w:pos="7920"/>
        </w:tabs>
        <w:spacing w:before="120" w:after="120" w:line="360" w:lineRule="exact"/>
        <w:ind w:firstLine="567"/>
        <w:jc w:val="both"/>
        <w:rPr>
          <w:rFonts w:ascii="Times New Roman" w:hAnsi="Times New Roman" w:cs="Times New Roman"/>
          <w:color w:val="auto"/>
          <w:sz w:val="28"/>
          <w:szCs w:val="28"/>
          <w:lang w:val="en-US"/>
        </w:rPr>
      </w:pPr>
      <w:r w:rsidRPr="00ED7A06">
        <w:rPr>
          <w:rFonts w:ascii="Times New Roman" w:hAnsi="Times New Roman" w:cs="Times New Roman"/>
          <w:color w:val="auto"/>
          <w:sz w:val="28"/>
          <w:szCs w:val="28"/>
          <w:lang w:val="en-US"/>
        </w:rPr>
        <w:t xml:space="preserve">1. Về nguồn lực: </w:t>
      </w:r>
    </w:p>
    <w:p w14:paraId="71DF6479" w14:textId="5B8937D2" w:rsidR="00ED7A06" w:rsidRPr="00ED7A06" w:rsidRDefault="00ED7A06" w:rsidP="00ED7A06">
      <w:pPr>
        <w:spacing w:before="120" w:after="120" w:line="320" w:lineRule="exact"/>
        <w:ind w:firstLine="680"/>
        <w:jc w:val="both"/>
        <w:rPr>
          <w:rFonts w:ascii="Times New Roman" w:hAnsi="Times New Roman" w:cs="Times New Roman"/>
          <w:sz w:val="28"/>
          <w:szCs w:val="28"/>
        </w:rPr>
      </w:pPr>
      <w:r w:rsidRPr="00ED7A06">
        <w:rPr>
          <w:rFonts w:ascii="Times New Roman" w:hAnsi="Times New Roman" w:cs="Times New Roman"/>
          <w:sz w:val="28"/>
          <w:szCs w:val="28"/>
        </w:rPr>
        <w:t>Tổng vốn thực hiện Chương trình giai đoạn 2026-2030 dự kiến là: 1.767</w:t>
      </w:r>
      <w:r>
        <w:rPr>
          <w:rFonts w:ascii="Times New Roman" w:hAnsi="Times New Roman" w:cs="Times New Roman"/>
          <w:sz w:val="28"/>
          <w:szCs w:val="28"/>
          <w:lang w:val="en-US"/>
        </w:rPr>
        <w:t>.</w:t>
      </w:r>
      <w:r w:rsidRPr="00ED7A06">
        <w:rPr>
          <w:rFonts w:ascii="Times New Roman" w:hAnsi="Times New Roman" w:cs="Times New Roman"/>
          <w:sz w:val="28"/>
          <w:szCs w:val="28"/>
        </w:rPr>
        <w:t>701 t</w:t>
      </w:r>
      <w:r>
        <w:rPr>
          <w:rFonts w:ascii="Times New Roman" w:hAnsi="Times New Roman" w:cs="Times New Roman"/>
          <w:sz w:val="28"/>
          <w:szCs w:val="28"/>
          <w:lang w:val="en-US"/>
        </w:rPr>
        <w:t>riệu</w:t>
      </w:r>
      <w:r w:rsidRPr="00ED7A06">
        <w:rPr>
          <w:rFonts w:ascii="Times New Roman" w:hAnsi="Times New Roman" w:cs="Times New Roman"/>
          <w:sz w:val="28"/>
          <w:szCs w:val="28"/>
        </w:rPr>
        <w:t xml:space="preserve"> đồng thuộc kế hoạch đầu tư công trung hạn và hằng năm trong giai đoạn 2026-2030 của thành phố, dự toán chi thường xuyên giai đoạn 2026-2030 và hằng năm của thành phố. Cụ thể:</w:t>
      </w:r>
    </w:p>
    <w:p w14:paraId="01410757" w14:textId="77777777" w:rsidR="00ED7A06" w:rsidRPr="00ED7A06" w:rsidRDefault="00ED7A06" w:rsidP="00ED7A06">
      <w:pPr>
        <w:spacing w:line="320" w:lineRule="exact"/>
        <w:ind w:firstLine="680"/>
        <w:jc w:val="right"/>
        <w:rPr>
          <w:rFonts w:ascii="Times New Roman" w:hAnsi="Times New Roman" w:cs="Times New Roman"/>
          <w:sz w:val="28"/>
          <w:szCs w:val="28"/>
        </w:rPr>
      </w:pPr>
      <w:r w:rsidRPr="00ED7A06">
        <w:rPr>
          <w:rFonts w:ascii="Times New Roman" w:hAnsi="Times New Roman" w:cs="Times New Roman"/>
          <w:sz w:val="28"/>
          <w:szCs w:val="28"/>
        </w:rPr>
        <w:t>(ĐVT: Triệu đồng)</w:t>
      </w:r>
    </w:p>
    <w:tbl>
      <w:tblPr>
        <w:tblW w:w="5173" w:type="pct"/>
        <w:tblLook w:val="04A0" w:firstRow="1" w:lastRow="0" w:firstColumn="1" w:lastColumn="0" w:noHBand="0" w:noVBand="1"/>
      </w:tblPr>
      <w:tblGrid>
        <w:gridCol w:w="710"/>
        <w:gridCol w:w="3765"/>
        <w:gridCol w:w="1545"/>
        <w:gridCol w:w="1545"/>
        <w:gridCol w:w="1549"/>
        <w:gridCol w:w="261"/>
      </w:tblGrid>
      <w:tr w:rsidR="00ED7A06" w:rsidRPr="00ED7A06" w14:paraId="36F5A54B" w14:textId="77777777" w:rsidTr="008A6558">
        <w:trPr>
          <w:gridAfter w:val="1"/>
          <w:wAfter w:w="140" w:type="pct"/>
          <w:trHeight w:val="312"/>
        </w:trPr>
        <w:tc>
          <w:tcPr>
            <w:tcW w:w="379" w:type="pct"/>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36C352CC" w14:textId="77777777" w:rsidR="00ED7A06" w:rsidRPr="00ED7A06" w:rsidRDefault="00ED7A06" w:rsidP="008A6558">
            <w:pPr>
              <w:jc w:val="center"/>
              <w:rPr>
                <w:rFonts w:ascii="Times New Roman" w:hAnsi="Times New Roman" w:cs="Times New Roman"/>
                <w:b/>
                <w:bCs/>
                <w:sz w:val="26"/>
                <w:szCs w:val="26"/>
              </w:rPr>
            </w:pPr>
            <w:r w:rsidRPr="00ED7A06">
              <w:rPr>
                <w:rFonts w:ascii="Times New Roman" w:hAnsi="Times New Roman" w:cs="Times New Roman"/>
                <w:b/>
                <w:bCs/>
                <w:sz w:val="26"/>
                <w:szCs w:val="26"/>
              </w:rPr>
              <w:t>STT</w:t>
            </w:r>
          </w:p>
        </w:tc>
        <w:tc>
          <w:tcPr>
            <w:tcW w:w="2008" w:type="pct"/>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7E4C2CCE" w14:textId="77777777" w:rsidR="00ED7A06" w:rsidRPr="00ED7A06" w:rsidRDefault="00ED7A06" w:rsidP="008A6558">
            <w:pPr>
              <w:jc w:val="center"/>
              <w:rPr>
                <w:rFonts w:ascii="Times New Roman" w:hAnsi="Times New Roman" w:cs="Times New Roman"/>
                <w:b/>
                <w:bCs/>
                <w:sz w:val="26"/>
                <w:szCs w:val="26"/>
              </w:rPr>
            </w:pPr>
            <w:r w:rsidRPr="00ED7A06">
              <w:rPr>
                <w:rFonts w:ascii="Times New Roman" w:hAnsi="Times New Roman" w:cs="Times New Roman"/>
                <w:b/>
                <w:bCs/>
                <w:sz w:val="26"/>
                <w:szCs w:val="26"/>
              </w:rPr>
              <w:t>Chương trình</w:t>
            </w:r>
          </w:p>
        </w:tc>
        <w:tc>
          <w:tcPr>
            <w:tcW w:w="2474" w:type="pct"/>
            <w:gridSpan w:val="3"/>
            <w:tcBorders>
              <w:top w:val="single" w:sz="4" w:space="0" w:color="auto"/>
              <w:left w:val="nil"/>
              <w:bottom w:val="single" w:sz="4" w:space="0" w:color="auto"/>
              <w:right w:val="single" w:sz="4" w:space="0" w:color="auto"/>
            </w:tcBorders>
            <w:shd w:val="clear" w:color="000000" w:fill="FFFFFF"/>
            <w:noWrap/>
            <w:hideMark/>
          </w:tcPr>
          <w:p w14:paraId="4B5FD831" w14:textId="77777777" w:rsidR="00ED7A06" w:rsidRPr="00ED7A06" w:rsidRDefault="00ED7A06" w:rsidP="008A6558">
            <w:pPr>
              <w:jc w:val="center"/>
              <w:rPr>
                <w:rFonts w:ascii="Times New Roman" w:hAnsi="Times New Roman" w:cs="Times New Roman"/>
                <w:b/>
                <w:bCs/>
                <w:sz w:val="26"/>
                <w:szCs w:val="26"/>
              </w:rPr>
            </w:pPr>
            <w:r w:rsidRPr="00ED7A06">
              <w:rPr>
                <w:rFonts w:ascii="Times New Roman" w:hAnsi="Times New Roman" w:cs="Times New Roman"/>
                <w:b/>
                <w:bCs/>
                <w:sz w:val="26"/>
                <w:szCs w:val="26"/>
              </w:rPr>
              <w:t>Giai đoạn 2026-2030</w:t>
            </w:r>
          </w:p>
        </w:tc>
      </w:tr>
      <w:tr w:rsidR="00ED7A06" w:rsidRPr="00ED7A06" w14:paraId="31AB4943" w14:textId="77777777" w:rsidTr="008A6558">
        <w:trPr>
          <w:gridAfter w:val="1"/>
          <w:wAfter w:w="140" w:type="pct"/>
          <w:trHeight w:val="312"/>
        </w:trPr>
        <w:tc>
          <w:tcPr>
            <w:tcW w:w="379" w:type="pct"/>
            <w:vMerge/>
            <w:tcBorders>
              <w:top w:val="single" w:sz="4" w:space="0" w:color="auto"/>
              <w:left w:val="single" w:sz="4" w:space="0" w:color="auto"/>
              <w:bottom w:val="single" w:sz="4" w:space="0" w:color="auto"/>
              <w:right w:val="single" w:sz="4" w:space="0" w:color="auto"/>
            </w:tcBorders>
            <w:vAlign w:val="center"/>
            <w:hideMark/>
          </w:tcPr>
          <w:p w14:paraId="08D311C1" w14:textId="77777777" w:rsidR="00ED7A06" w:rsidRPr="00ED7A06" w:rsidRDefault="00ED7A06" w:rsidP="008A6558">
            <w:pPr>
              <w:rPr>
                <w:rFonts w:ascii="Times New Roman" w:hAnsi="Times New Roman" w:cs="Times New Roman"/>
                <w:b/>
                <w:bCs/>
                <w:sz w:val="26"/>
                <w:szCs w:val="26"/>
              </w:rPr>
            </w:pPr>
          </w:p>
        </w:tc>
        <w:tc>
          <w:tcPr>
            <w:tcW w:w="2008" w:type="pct"/>
            <w:vMerge/>
            <w:tcBorders>
              <w:top w:val="single" w:sz="4" w:space="0" w:color="auto"/>
              <w:left w:val="single" w:sz="4" w:space="0" w:color="auto"/>
              <w:bottom w:val="single" w:sz="4" w:space="0" w:color="auto"/>
              <w:right w:val="single" w:sz="4" w:space="0" w:color="auto"/>
            </w:tcBorders>
            <w:vAlign w:val="center"/>
            <w:hideMark/>
          </w:tcPr>
          <w:p w14:paraId="245CD4FC" w14:textId="77777777" w:rsidR="00ED7A06" w:rsidRPr="00ED7A06" w:rsidRDefault="00ED7A06" w:rsidP="008A6558">
            <w:pPr>
              <w:rPr>
                <w:rFonts w:ascii="Times New Roman" w:hAnsi="Times New Roman" w:cs="Times New Roman"/>
                <w:b/>
                <w:bCs/>
                <w:sz w:val="26"/>
                <w:szCs w:val="26"/>
              </w:rPr>
            </w:pPr>
          </w:p>
        </w:tc>
        <w:tc>
          <w:tcPr>
            <w:tcW w:w="824" w:type="pct"/>
            <w:vMerge w:val="restart"/>
            <w:tcBorders>
              <w:top w:val="nil"/>
              <w:left w:val="single" w:sz="4" w:space="0" w:color="auto"/>
              <w:bottom w:val="single" w:sz="4" w:space="0" w:color="auto"/>
              <w:right w:val="single" w:sz="4" w:space="0" w:color="auto"/>
            </w:tcBorders>
            <w:shd w:val="clear" w:color="000000" w:fill="FFFFFF"/>
            <w:noWrap/>
            <w:hideMark/>
          </w:tcPr>
          <w:p w14:paraId="1863800C" w14:textId="77777777" w:rsidR="00ED7A06" w:rsidRPr="00ED7A06" w:rsidRDefault="00ED7A06" w:rsidP="008A6558">
            <w:pPr>
              <w:jc w:val="center"/>
              <w:rPr>
                <w:rFonts w:ascii="Times New Roman" w:hAnsi="Times New Roman" w:cs="Times New Roman"/>
                <w:b/>
                <w:bCs/>
                <w:sz w:val="26"/>
                <w:szCs w:val="26"/>
              </w:rPr>
            </w:pPr>
            <w:r w:rsidRPr="00ED7A06">
              <w:rPr>
                <w:rFonts w:ascii="Times New Roman" w:hAnsi="Times New Roman" w:cs="Times New Roman"/>
                <w:b/>
                <w:bCs/>
                <w:sz w:val="26"/>
                <w:szCs w:val="26"/>
              </w:rPr>
              <w:t>Tổng số</w:t>
            </w:r>
          </w:p>
        </w:tc>
        <w:tc>
          <w:tcPr>
            <w:tcW w:w="1649" w:type="pct"/>
            <w:gridSpan w:val="2"/>
            <w:tcBorders>
              <w:top w:val="single" w:sz="4" w:space="0" w:color="auto"/>
              <w:left w:val="nil"/>
              <w:bottom w:val="single" w:sz="4" w:space="0" w:color="auto"/>
              <w:right w:val="single" w:sz="4" w:space="0" w:color="auto"/>
            </w:tcBorders>
            <w:shd w:val="clear" w:color="000000" w:fill="FFFFFF"/>
            <w:noWrap/>
            <w:hideMark/>
          </w:tcPr>
          <w:p w14:paraId="3C33FE30" w14:textId="77777777" w:rsidR="00ED7A06" w:rsidRPr="00ED7A06" w:rsidRDefault="00ED7A06" w:rsidP="008A6558">
            <w:pPr>
              <w:jc w:val="center"/>
              <w:rPr>
                <w:rFonts w:ascii="Times New Roman" w:hAnsi="Times New Roman" w:cs="Times New Roman"/>
                <w:b/>
                <w:bCs/>
                <w:sz w:val="26"/>
                <w:szCs w:val="26"/>
              </w:rPr>
            </w:pPr>
            <w:r w:rsidRPr="00ED7A06">
              <w:rPr>
                <w:rFonts w:ascii="Times New Roman" w:hAnsi="Times New Roman" w:cs="Times New Roman"/>
                <w:b/>
                <w:bCs/>
                <w:sz w:val="26"/>
                <w:szCs w:val="26"/>
              </w:rPr>
              <w:t>Trong đó:</w:t>
            </w:r>
          </w:p>
        </w:tc>
      </w:tr>
      <w:tr w:rsidR="00ED7A06" w:rsidRPr="00ED7A06" w14:paraId="13CE57A8" w14:textId="77777777" w:rsidTr="008A6558">
        <w:trPr>
          <w:gridAfter w:val="1"/>
          <w:wAfter w:w="140" w:type="pct"/>
          <w:trHeight w:val="544"/>
        </w:trPr>
        <w:tc>
          <w:tcPr>
            <w:tcW w:w="379" w:type="pct"/>
            <w:vMerge/>
            <w:tcBorders>
              <w:top w:val="single" w:sz="4" w:space="0" w:color="auto"/>
              <w:left w:val="single" w:sz="4" w:space="0" w:color="auto"/>
              <w:bottom w:val="single" w:sz="4" w:space="0" w:color="auto"/>
              <w:right w:val="single" w:sz="4" w:space="0" w:color="auto"/>
            </w:tcBorders>
            <w:vAlign w:val="center"/>
            <w:hideMark/>
          </w:tcPr>
          <w:p w14:paraId="1326504E" w14:textId="77777777" w:rsidR="00ED7A06" w:rsidRPr="00ED7A06" w:rsidRDefault="00ED7A06" w:rsidP="008A6558">
            <w:pPr>
              <w:rPr>
                <w:rFonts w:ascii="Times New Roman" w:hAnsi="Times New Roman" w:cs="Times New Roman"/>
                <w:b/>
                <w:bCs/>
                <w:sz w:val="26"/>
                <w:szCs w:val="26"/>
              </w:rPr>
            </w:pPr>
          </w:p>
        </w:tc>
        <w:tc>
          <w:tcPr>
            <w:tcW w:w="2008" w:type="pct"/>
            <w:vMerge/>
            <w:tcBorders>
              <w:top w:val="single" w:sz="4" w:space="0" w:color="auto"/>
              <w:left w:val="single" w:sz="4" w:space="0" w:color="auto"/>
              <w:bottom w:val="single" w:sz="4" w:space="0" w:color="auto"/>
              <w:right w:val="single" w:sz="4" w:space="0" w:color="auto"/>
            </w:tcBorders>
            <w:vAlign w:val="center"/>
            <w:hideMark/>
          </w:tcPr>
          <w:p w14:paraId="3FE38652" w14:textId="77777777" w:rsidR="00ED7A06" w:rsidRPr="00ED7A06" w:rsidRDefault="00ED7A06" w:rsidP="008A6558">
            <w:pPr>
              <w:rPr>
                <w:rFonts w:ascii="Times New Roman" w:hAnsi="Times New Roman" w:cs="Times New Roman"/>
                <w:b/>
                <w:bCs/>
                <w:sz w:val="26"/>
                <w:szCs w:val="26"/>
              </w:rPr>
            </w:pPr>
          </w:p>
        </w:tc>
        <w:tc>
          <w:tcPr>
            <w:tcW w:w="824" w:type="pct"/>
            <w:vMerge/>
            <w:tcBorders>
              <w:top w:val="nil"/>
              <w:left w:val="single" w:sz="4" w:space="0" w:color="auto"/>
              <w:bottom w:val="single" w:sz="4" w:space="0" w:color="auto"/>
              <w:right w:val="single" w:sz="4" w:space="0" w:color="auto"/>
            </w:tcBorders>
            <w:vAlign w:val="center"/>
            <w:hideMark/>
          </w:tcPr>
          <w:p w14:paraId="16A4C44B" w14:textId="77777777" w:rsidR="00ED7A06" w:rsidRPr="00ED7A06" w:rsidRDefault="00ED7A06" w:rsidP="008A6558">
            <w:pPr>
              <w:rPr>
                <w:rFonts w:ascii="Times New Roman" w:hAnsi="Times New Roman" w:cs="Times New Roman"/>
                <w:b/>
                <w:bCs/>
                <w:sz w:val="26"/>
                <w:szCs w:val="26"/>
              </w:rPr>
            </w:pPr>
          </w:p>
        </w:tc>
        <w:tc>
          <w:tcPr>
            <w:tcW w:w="824" w:type="pct"/>
            <w:vMerge w:val="restart"/>
            <w:tcBorders>
              <w:top w:val="nil"/>
              <w:left w:val="single" w:sz="4" w:space="0" w:color="auto"/>
              <w:bottom w:val="single" w:sz="4" w:space="0" w:color="auto"/>
              <w:right w:val="single" w:sz="4" w:space="0" w:color="auto"/>
            </w:tcBorders>
            <w:shd w:val="clear" w:color="000000" w:fill="FFFFFF"/>
            <w:hideMark/>
          </w:tcPr>
          <w:p w14:paraId="4A0B362E" w14:textId="77777777" w:rsidR="00ED7A06" w:rsidRPr="00ED7A06" w:rsidRDefault="00ED7A06" w:rsidP="008A6558">
            <w:pPr>
              <w:jc w:val="center"/>
              <w:rPr>
                <w:rFonts w:ascii="Times New Roman" w:hAnsi="Times New Roman" w:cs="Times New Roman"/>
                <w:b/>
                <w:bCs/>
                <w:sz w:val="26"/>
                <w:szCs w:val="26"/>
              </w:rPr>
            </w:pPr>
            <w:r w:rsidRPr="00ED7A06">
              <w:rPr>
                <w:rFonts w:ascii="Times New Roman" w:hAnsi="Times New Roman" w:cs="Times New Roman"/>
                <w:b/>
                <w:bCs/>
                <w:sz w:val="26"/>
                <w:szCs w:val="26"/>
              </w:rPr>
              <w:t>Vốn đầu tư</w:t>
            </w:r>
          </w:p>
        </w:tc>
        <w:tc>
          <w:tcPr>
            <w:tcW w:w="825" w:type="pct"/>
            <w:vMerge w:val="restart"/>
            <w:tcBorders>
              <w:top w:val="nil"/>
              <w:left w:val="single" w:sz="4" w:space="0" w:color="auto"/>
              <w:bottom w:val="single" w:sz="4" w:space="0" w:color="auto"/>
              <w:right w:val="single" w:sz="4" w:space="0" w:color="auto"/>
            </w:tcBorders>
            <w:shd w:val="clear" w:color="000000" w:fill="FFFFFF"/>
            <w:hideMark/>
          </w:tcPr>
          <w:p w14:paraId="2B2A60BF" w14:textId="77777777" w:rsidR="00ED7A06" w:rsidRPr="00ED7A06" w:rsidRDefault="00ED7A06" w:rsidP="008A6558">
            <w:pPr>
              <w:jc w:val="center"/>
              <w:rPr>
                <w:rFonts w:ascii="Times New Roman" w:hAnsi="Times New Roman" w:cs="Times New Roman"/>
                <w:b/>
                <w:bCs/>
                <w:sz w:val="26"/>
                <w:szCs w:val="26"/>
              </w:rPr>
            </w:pPr>
            <w:r w:rsidRPr="00ED7A06">
              <w:rPr>
                <w:rFonts w:ascii="Times New Roman" w:hAnsi="Times New Roman" w:cs="Times New Roman"/>
                <w:b/>
                <w:bCs/>
                <w:sz w:val="26"/>
                <w:szCs w:val="26"/>
              </w:rPr>
              <w:t>Vốn sự nghiệp chi thường xuyên</w:t>
            </w:r>
          </w:p>
        </w:tc>
      </w:tr>
      <w:tr w:rsidR="00ED7A06" w:rsidRPr="00ED7A06" w14:paraId="42ACE96E" w14:textId="77777777" w:rsidTr="008A6558">
        <w:trPr>
          <w:trHeight w:val="698"/>
        </w:trPr>
        <w:tc>
          <w:tcPr>
            <w:tcW w:w="379" w:type="pct"/>
            <w:vMerge/>
            <w:tcBorders>
              <w:top w:val="single" w:sz="4" w:space="0" w:color="auto"/>
              <w:left w:val="single" w:sz="4" w:space="0" w:color="auto"/>
              <w:bottom w:val="single" w:sz="4" w:space="0" w:color="auto"/>
              <w:right w:val="single" w:sz="4" w:space="0" w:color="auto"/>
            </w:tcBorders>
            <w:vAlign w:val="center"/>
            <w:hideMark/>
          </w:tcPr>
          <w:p w14:paraId="6E057A75" w14:textId="77777777" w:rsidR="00ED7A06" w:rsidRPr="00ED7A06" w:rsidRDefault="00ED7A06" w:rsidP="008A6558">
            <w:pPr>
              <w:rPr>
                <w:rFonts w:ascii="Times New Roman" w:hAnsi="Times New Roman" w:cs="Times New Roman"/>
                <w:b/>
                <w:bCs/>
                <w:sz w:val="26"/>
                <w:szCs w:val="26"/>
              </w:rPr>
            </w:pPr>
          </w:p>
        </w:tc>
        <w:tc>
          <w:tcPr>
            <w:tcW w:w="2008" w:type="pct"/>
            <w:vMerge/>
            <w:tcBorders>
              <w:top w:val="single" w:sz="4" w:space="0" w:color="auto"/>
              <w:left w:val="single" w:sz="4" w:space="0" w:color="auto"/>
              <w:bottom w:val="single" w:sz="4" w:space="0" w:color="auto"/>
              <w:right w:val="single" w:sz="4" w:space="0" w:color="auto"/>
            </w:tcBorders>
            <w:vAlign w:val="center"/>
            <w:hideMark/>
          </w:tcPr>
          <w:p w14:paraId="6337BDB5" w14:textId="77777777" w:rsidR="00ED7A06" w:rsidRPr="00ED7A06" w:rsidRDefault="00ED7A06" w:rsidP="008A6558">
            <w:pPr>
              <w:rPr>
                <w:rFonts w:ascii="Times New Roman" w:hAnsi="Times New Roman" w:cs="Times New Roman"/>
                <w:b/>
                <w:bCs/>
                <w:sz w:val="26"/>
                <w:szCs w:val="26"/>
              </w:rPr>
            </w:pPr>
          </w:p>
        </w:tc>
        <w:tc>
          <w:tcPr>
            <w:tcW w:w="824" w:type="pct"/>
            <w:vMerge/>
            <w:tcBorders>
              <w:top w:val="nil"/>
              <w:left w:val="single" w:sz="4" w:space="0" w:color="auto"/>
              <w:bottom w:val="single" w:sz="4" w:space="0" w:color="auto"/>
              <w:right w:val="single" w:sz="4" w:space="0" w:color="auto"/>
            </w:tcBorders>
            <w:vAlign w:val="center"/>
            <w:hideMark/>
          </w:tcPr>
          <w:p w14:paraId="6C75B579" w14:textId="77777777" w:rsidR="00ED7A06" w:rsidRPr="00ED7A06" w:rsidRDefault="00ED7A06" w:rsidP="008A6558">
            <w:pPr>
              <w:rPr>
                <w:rFonts w:ascii="Times New Roman" w:hAnsi="Times New Roman" w:cs="Times New Roman"/>
                <w:b/>
                <w:bCs/>
                <w:sz w:val="26"/>
                <w:szCs w:val="26"/>
              </w:rPr>
            </w:pPr>
          </w:p>
        </w:tc>
        <w:tc>
          <w:tcPr>
            <w:tcW w:w="824" w:type="pct"/>
            <w:vMerge/>
            <w:tcBorders>
              <w:top w:val="nil"/>
              <w:left w:val="single" w:sz="4" w:space="0" w:color="auto"/>
              <w:bottom w:val="single" w:sz="4" w:space="0" w:color="auto"/>
              <w:right w:val="single" w:sz="4" w:space="0" w:color="auto"/>
            </w:tcBorders>
            <w:vAlign w:val="center"/>
            <w:hideMark/>
          </w:tcPr>
          <w:p w14:paraId="7ABFD24C" w14:textId="77777777" w:rsidR="00ED7A06" w:rsidRPr="00ED7A06" w:rsidRDefault="00ED7A06" w:rsidP="008A6558">
            <w:pPr>
              <w:rPr>
                <w:rFonts w:ascii="Times New Roman" w:hAnsi="Times New Roman" w:cs="Times New Roman"/>
                <w:b/>
                <w:bCs/>
                <w:sz w:val="26"/>
                <w:szCs w:val="26"/>
              </w:rPr>
            </w:pPr>
          </w:p>
        </w:tc>
        <w:tc>
          <w:tcPr>
            <w:tcW w:w="825" w:type="pct"/>
            <w:vMerge/>
            <w:tcBorders>
              <w:top w:val="nil"/>
              <w:left w:val="single" w:sz="4" w:space="0" w:color="auto"/>
              <w:bottom w:val="single" w:sz="4" w:space="0" w:color="auto"/>
              <w:right w:val="single" w:sz="4" w:space="0" w:color="auto"/>
            </w:tcBorders>
            <w:vAlign w:val="center"/>
            <w:hideMark/>
          </w:tcPr>
          <w:p w14:paraId="2BF3AAD1" w14:textId="77777777" w:rsidR="00ED7A06" w:rsidRPr="00ED7A06" w:rsidRDefault="00ED7A06" w:rsidP="008A6558">
            <w:pPr>
              <w:rPr>
                <w:rFonts w:ascii="Times New Roman" w:hAnsi="Times New Roman" w:cs="Times New Roman"/>
                <w:b/>
                <w:bCs/>
                <w:sz w:val="26"/>
                <w:szCs w:val="26"/>
              </w:rPr>
            </w:pPr>
          </w:p>
        </w:tc>
        <w:tc>
          <w:tcPr>
            <w:tcW w:w="140" w:type="pct"/>
            <w:tcBorders>
              <w:top w:val="nil"/>
              <w:left w:val="nil"/>
              <w:bottom w:val="nil"/>
              <w:right w:val="nil"/>
            </w:tcBorders>
            <w:shd w:val="clear" w:color="auto" w:fill="auto"/>
            <w:noWrap/>
            <w:vAlign w:val="bottom"/>
            <w:hideMark/>
          </w:tcPr>
          <w:p w14:paraId="3DECDB7C" w14:textId="77777777" w:rsidR="00ED7A06" w:rsidRPr="00ED7A06" w:rsidRDefault="00ED7A06" w:rsidP="008A6558">
            <w:pPr>
              <w:jc w:val="center"/>
              <w:rPr>
                <w:rFonts w:ascii="Times New Roman" w:hAnsi="Times New Roman" w:cs="Times New Roman"/>
                <w:b/>
                <w:bCs/>
                <w:sz w:val="26"/>
                <w:szCs w:val="26"/>
              </w:rPr>
            </w:pPr>
          </w:p>
        </w:tc>
      </w:tr>
      <w:tr w:rsidR="00ED7A06" w:rsidRPr="00ED7A06" w14:paraId="7542A604" w14:textId="77777777" w:rsidTr="008A6558">
        <w:trPr>
          <w:trHeight w:val="312"/>
        </w:trPr>
        <w:tc>
          <w:tcPr>
            <w:tcW w:w="379" w:type="pct"/>
            <w:tcBorders>
              <w:top w:val="nil"/>
              <w:left w:val="single" w:sz="4" w:space="0" w:color="auto"/>
              <w:bottom w:val="single" w:sz="4" w:space="0" w:color="auto"/>
              <w:right w:val="single" w:sz="4" w:space="0" w:color="auto"/>
            </w:tcBorders>
            <w:shd w:val="clear" w:color="000000" w:fill="FFFFFF"/>
            <w:noWrap/>
            <w:hideMark/>
          </w:tcPr>
          <w:p w14:paraId="7E840270" w14:textId="77777777" w:rsidR="00ED7A06" w:rsidRPr="00ED7A06" w:rsidRDefault="00ED7A06" w:rsidP="008A6558">
            <w:pPr>
              <w:rPr>
                <w:rFonts w:ascii="Times New Roman" w:hAnsi="Times New Roman" w:cs="Times New Roman"/>
                <w:b/>
                <w:bCs/>
                <w:sz w:val="26"/>
                <w:szCs w:val="26"/>
              </w:rPr>
            </w:pPr>
            <w:r w:rsidRPr="00ED7A06">
              <w:rPr>
                <w:rFonts w:ascii="Times New Roman" w:hAnsi="Times New Roman" w:cs="Times New Roman"/>
                <w:b/>
                <w:bCs/>
                <w:sz w:val="26"/>
                <w:szCs w:val="26"/>
              </w:rPr>
              <w:t> </w:t>
            </w:r>
          </w:p>
        </w:tc>
        <w:tc>
          <w:tcPr>
            <w:tcW w:w="2008" w:type="pct"/>
            <w:tcBorders>
              <w:top w:val="nil"/>
              <w:left w:val="nil"/>
              <w:bottom w:val="single" w:sz="4" w:space="0" w:color="auto"/>
              <w:right w:val="single" w:sz="4" w:space="0" w:color="auto"/>
            </w:tcBorders>
            <w:shd w:val="clear" w:color="000000" w:fill="FFFFFF"/>
            <w:noWrap/>
            <w:hideMark/>
          </w:tcPr>
          <w:p w14:paraId="295E8EF4" w14:textId="77777777" w:rsidR="00ED7A06" w:rsidRPr="00ED7A06" w:rsidRDefault="00ED7A06" w:rsidP="008A6558">
            <w:pPr>
              <w:rPr>
                <w:rFonts w:ascii="Times New Roman" w:hAnsi="Times New Roman" w:cs="Times New Roman"/>
                <w:b/>
                <w:bCs/>
                <w:sz w:val="26"/>
                <w:szCs w:val="26"/>
              </w:rPr>
            </w:pPr>
            <w:r w:rsidRPr="00ED7A06">
              <w:rPr>
                <w:rFonts w:ascii="Times New Roman" w:hAnsi="Times New Roman" w:cs="Times New Roman"/>
                <w:b/>
                <w:bCs/>
                <w:sz w:val="26"/>
                <w:szCs w:val="26"/>
              </w:rPr>
              <w:t>Tổng cộng</w:t>
            </w:r>
          </w:p>
        </w:tc>
        <w:tc>
          <w:tcPr>
            <w:tcW w:w="824" w:type="pct"/>
            <w:tcBorders>
              <w:top w:val="nil"/>
              <w:left w:val="nil"/>
              <w:bottom w:val="single" w:sz="4" w:space="0" w:color="auto"/>
              <w:right w:val="single" w:sz="4" w:space="0" w:color="auto"/>
            </w:tcBorders>
            <w:shd w:val="clear" w:color="000000" w:fill="FFFFFF"/>
            <w:hideMark/>
          </w:tcPr>
          <w:p w14:paraId="2B9F01AE" w14:textId="77777777" w:rsidR="00ED7A06" w:rsidRPr="00ED7A06" w:rsidRDefault="00ED7A06" w:rsidP="008A6558">
            <w:pPr>
              <w:jc w:val="right"/>
              <w:rPr>
                <w:rFonts w:ascii="Times New Roman" w:hAnsi="Times New Roman" w:cs="Times New Roman"/>
                <w:b/>
                <w:bCs/>
                <w:sz w:val="26"/>
                <w:szCs w:val="26"/>
              </w:rPr>
            </w:pPr>
            <w:r w:rsidRPr="00ED7A06">
              <w:rPr>
                <w:rFonts w:ascii="Times New Roman" w:hAnsi="Times New Roman" w:cs="Times New Roman"/>
                <w:b/>
                <w:bCs/>
                <w:sz w:val="26"/>
                <w:szCs w:val="26"/>
              </w:rPr>
              <w:t xml:space="preserve">   1.767.701 </w:t>
            </w:r>
          </w:p>
        </w:tc>
        <w:tc>
          <w:tcPr>
            <w:tcW w:w="824" w:type="pct"/>
            <w:tcBorders>
              <w:top w:val="nil"/>
              <w:left w:val="nil"/>
              <w:bottom w:val="single" w:sz="4" w:space="0" w:color="auto"/>
              <w:right w:val="single" w:sz="4" w:space="0" w:color="auto"/>
            </w:tcBorders>
            <w:shd w:val="clear" w:color="000000" w:fill="FFFFFF"/>
            <w:hideMark/>
          </w:tcPr>
          <w:p w14:paraId="0E103E4A" w14:textId="77777777" w:rsidR="00ED7A06" w:rsidRPr="00ED7A06" w:rsidRDefault="00ED7A06" w:rsidP="008A6558">
            <w:pPr>
              <w:jc w:val="right"/>
              <w:rPr>
                <w:rFonts w:ascii="Times New Roman" w:hAnsi="Times New Roman" w:cs="Times New Roman"/>
                <w:b/>
                <w:bCs/>
                <w:sz w:val="26"/>
                <w:szCs w:val="26"/>
              </w:rPr>
            </w:pPr>
            <w:r w:rsidRPr="00ED7A06">
              <w:rPr>
                <w:rFonts w:ascii="Times New Roman" w:hAnsi="Times New Roman" w:cs="Times New Roman"/>
                <w:b/>
                <w:bCs/>
                <w:sz w:val="26"/>
                <w:szCs w:val="26"/>
              </w:rPr>
              <w:t xml:space="preserve">   1.266.031 </w:t>
            </w:r>
          </w:p>
        </w:tc>
        <w:tc>
          <w:tcPr>
            <w:tcW w:w="825" w:type="pct"/>
            <w:tcBorders>
              <w:top w:val="nil"/>
              <w:left w:val="nil"/>
              <w:bottom w:val="single" w:sz="4" w:space="0" w:color="auto"/>
              <w:right w:val="single" w:sz="4" w:space="0" w:color="auto"/>
            </w:tcBorders>
            <w:shd w:val="clear" w:color="000000" w:fill="FFFFFF"/>
            <w:hideMark/>
          </w:tcPr>
          <w:p w14:paraId="20325AB3" w14:textId="77777777" w:rsidR="00ED7A06" w:rsidRPr="00ED7A06" w:rsidRDefault="00ED7A06" w:rsidP="008A6558">
            <w:pPr>
              <w:jc w:val="right"/>
              <w:rPr>
                <w:rFonts w:ascii="Times New Roman" w:hAnsi="Times New Roman" w:cs="Times New Roman"/>
                <w:b/>
                <w:bCs/>
                <w:sz w:val="26"/>
                <w:szCs w:val="26"/>
              </w:rPr>
            </w:pPr>
            <w:r w:rsidRPr="00ED7A06">
              <w:rPr>
                <w:rFonts w:ascii="Times New Roman" w:hAnsi="Times New Roman" w:cs="Times New Roman"/>
                <w:b/>
                <w:bCs/>
                <w:sz w:val="26"/>
                <w:szCs w:val="26"/>
              </w:rPr>
              <w:t xml:space="preserve">      501.670 </w:t>
            </w:r>
          </w:p>
        </w:tc>
        <w:tc>
          <w:tcPr>
            <w:tcW w:w="140" w:type="pct"/>
            <w:vAlign w:val="center"/>
            <w:hideMark/>
          </w:tcPr>
          <w:p w14:paraId="46CE593F" w14:textId="77777777" w:rsidR="00ED7A06" w:rsidRPr="00ED7A06" w:rsidRDefault="00ED7A06" w:rsidP="008A6558">
            <w:pPr>
              <w:rPr>
                <w:rFonts w:ascii="Times New Roman" w:hAnsi="Times New Roman" w:cs="Times New Roman"/>
                <w:sz w:val="26"/>
                <w:szCs w:val="26"/>
              </w:rPr>
            </w:pPr>
          </w:p>
        </w:tc>
      </w:tr>
      <w:tr w:rsidR="00ED7A06" w:rsidRPr="00ED7A06" w14:paraId="60A2F117" w14:textId="77777777" w:rsidTr="008A6558">
        <w:trPr>
          <w:trHeight w:val="312"/>
        </w:trPr>
        <w:tc>
          <w:tcPr>
            <w:tcW w:w="379" w:type="pct"/>
            <w:tcBorders>
              <w:top w:val="nil"/>
              <w:left w:val="single" w:sz="4" w:space="0" w:color="auto"/>
              <w:bottom w:val="single" w:sz="4" w:space="0" w:color="auto"/>
              <w:right w:val="single" w:sz="4" w:space="0" w:color="auto"/>
            </w:tcBorders>
            <w:shd w:val="clear" w:color="000000" w:fill="FFFFFF"/>
            <w:vAlign w:val="center"/>
            <w:hideMark/>
          </w:tcPr>
          <w:p w14:paraId="18E7E962" w14:textId="77777777" w:rsidR="00ED7A06" w:rsidRPr="00ED7A06" w:rsidRDefault="00ED7A06" w:rsidP="008A6558">
            <w:pPr>
              <w:jc w:val="center"/>
              <w:rPr>
                <w:rFonts w:ascii="Times New Roman" w:hAnsi="Times New Roman" w:cs="Times New Roman"/>
                <w:sz w:val="26"/>
                <w:szCs w:val="26"/>
              </w:rPr>
            </w:pPr>
            <w:r w:rsidRPr="00ED7A06">
              <w:rPr>
                <w:rFonts w:ascii="Times New Roman" w:hAnsi="Times New Roman" w:cs="Times New Roman"/>
                <w:sz w:val="26"/>
                <w:szCs w:val="26"/>
              </w:rPr>
              <w:t xml:space="preserve">    1 </w:t>
            </w:r>
          </w:p>
        </w:tc>
        <w:tc>
          <w:tcPr>
            <w:tcW w:w="2008" w:type="pct"/>
            <w:tcBorders>
              <w:top w:val="nil"/>
              <w:left w:val="nil"/>
              <w:bottom w:val="single" w:sz="4" w:space="0" w:color="auto"/>
              <w:right w:val="single" w:sz="4" w:space="0" w:color="auto"/>
            </w:tcBorders>
            <w:shd w:val="clear" w:color="000000" w:fill="FFFFFF"/>
            <w:hideMark/>
          </w:tcPr>
          <w:p w14:paraId="13F106E2" w14:textId="77777777" w:rsidR="00ED7A06" w:rsidRPr="00ED7A06" w:rsidRDefault="00ED7A06" w:rsidP="008A6558">
            <w:pPr>
              <w:rPr>
                <w:rFonts w:ascii="Times New Roman" w:hAnsi="Times New Roman" w:cs="Times New Roman"/>
                <w:sz w:val="26"/>
                <w:szCs w:val="26"/>
              </w:rPr>
            </w:pPr>
            <w:r w:rsidRPr="00ED7A06">
              <w:rPr>
                <w:rFonts w:ascii="Times New Roman" w:hAnsi="Times New Roman" w:cs="Times New Roman"/>
                <w:sz w:val="26"/>
                <w:szCs w:val="26"/>
              </w:rPr>
              <w:t>Ngân sách trung ương</w:t>
            </w:r>
          </w:p>
        </w:tc>
        <w:tc>
          <w:tcPr>
            <w:tcW w:w="824" w:type="pct"/>
            <w:tcBorders>
              <w:top w:val="nil"/>
              <w:left w:val="nil"/>
              <w:bottom w:val="single" w:sz="4" w:space="0" w:color="auto"/>
              <w:right w:val="single" w:sz="4" w:space="0" w:color="auto"/>
            </w:tcBorders>
            <w:shd w:val="clear" w:color="000000" w:fill="FFFFFF"/>
            <w:hideMark/>
          </w:tcPr>
          <w:p w14:paraId="20A1BB02" w14:textId="77777777" w:rsidR="00ED7A06" w:rsidRPr="00ED7A06" w:rsidRDefault="00ED7A06" w:rsidP="008A6558">
            <w:pPr>
              <w:jc w:val="right"/>
              <w:rPr>
                <w:rFonts w:ascii="Times New Roman" w:hAnsi="Times New Roman" w:cs="Times New Roman"/>
                <w:sz w:val="26"/>
                <w:szCs w:val="26"/>
              </w:rPr>
            </w:pPr>
            <w:r w:rsidRPr="00ED7A06">
              <w:rPr>
                <w:rFonts w:ascii="Times New Roman" w:hAnsi="Times New Roman" w:cs="Times New Roman"/>
                <w:sz w:val="26"/>
                <w:szCs w:val="26"/>
              </w:rPr>
              <w:t xml:space="preserve">      679.885 </w:t>
            </w:r>
          </w:p>
        </w:tc>
        <w:tc>
          <w:tcPr>
            <w:tcW w:w="824" w:type="pct"/>
            <w:tcBorders>
              <w:top w:val="nil"/>
              <w:left w:val="nil"/>
              <w:bottom w:val="single" w:sz="4" w:space="0" w:color="auto"/>
              <w:right w:val="single" w:sz="4" w:space="0" w:color="auto"/>
            </w:tcBorders>
            <w:shd w:val="clear" w:color="000000" w:fill="FFFFFF"/>
            <w:hideMark/>
          </w:tcPr>
          <w:p w14:paraId="77900A53" w14:textId="77777777" w:rsidR="00ED7A06" w:rsidRPr="00ED7A06" w:rsidRDefault="00ED7A06" w:rsidP="008A6558">
            <w:pPr>
              <w:jc w:val="right"/>
              <w:rPr>
                <w:rFonts w:ascii="Times New Roman" w:hAnsi="Times New Roman" w:cs="Times New Roman"/>
                <w:sz w:val="26"/>
                <w:szCs w:val="26"/>
              </w:rPr>
            </w:pPr>
            <w:r w:rsidRPr="00ED7A06">
              <w:rPr>
                <w:rFonts w:ascii="Times New Roman" w:hAnsi="Times New Roman" w:cs="Times New Roman"/>
                <w:sz w:val="26"/>
                <w:szCs w:val="26"/>
              </w:rPr>
              <w:t xml:space="preserve">      486.935 </w:t>
            </w:r>
          </w:p>
        </w:tc>
        <w:tc>
          <w:tcPr>
            <w:tcW w:w="825" w:type="pct"/>
            <w:tcBorders>
              <w:top w:val="nil"/>
              <w:left w:val="nil"/>
              <w:bottom w:val="single" w:sz="4" w:space="0" w:color="auto"/>
              <w:right w:val="single" w:sz="4" w:space="0" w:color="auto"/>
            </w:tcBorders>
            <w:shd w:val="clear" w:color="000000" w:fill="FFFFFF"/>
            <w:hideMark/>
          </w:tcPr>
          <w:p w14:paraId="6BE900BF" w14:textId="77777777" w:rsidR="00ED7A06" w:rsidRPr="00ED7A06" w:rsidRDefault="00ED7A06" w:rsidP="008A6558">
            <w:pPr>
              <w:jc w:val="right"/>
              <w:rPr>
                <w:rFonts w:ascii="Times New Roman" w:hAnsi="Times New Roman" w:cs="Times New Roman"/>
                <w:sz w:val="26"/>
                <w:szCs w:val="26"/>
              </w:rPr>
            </w:pPr>
            <w:r w:rsidRPr="00ED7A06">
              <w:rPr>
                <w:rFonts w:ascii="Times New Roman" w:hAnsi="Times New Roman" w:cs="Times New Roman"/>
                <w:sz w:val="26"/>
                <w:szCs w:val="26"/>
              </w:rPr>
              <w:t xml:space="preserve">      192.950 </w:t>
            </w:r>
          </w:p>
        </w:tc>
        <w:tc>
          <w:tcPr>
            <w:tcW w:w="140" w:type="pct"/>
            <w:vAlign w:val="center"/>
            <w:hideMark/>
          </w:tcPr>
          <w:p w14:paraId="64CE7D1F" w14:textId="77777777" w:rsidR="00ED7A06" w:rsidRPr="00ED7A06" w:rsidRDefault="00ED7A06" w:rsidP="008A6558">
            <w:pPr>
              <w:rPr>
                <w:rFonts w:ascii="Times New Roman" w:hAnsi="Times New Roman" w:cs="Times New Roman"/>
                <w:sz w:val="26"/>
                <w:szCs w:val="26"/>
              </w:rPr>
            </w:pPr>
          </w:p>
        </w:tc>
      </w:tr>
      <w:tr w:rsidR="00ED7A06" w:rsidRPr="00ED7A06" w14:paraId="73464C4F" w14:textId="77777777" w:rsidTr="008A6558">
        <w:trPr>
          <w:trHeight w:val="312"/>
        </w:trPr>
        <w:tc>
          <w:tcPr>
            <w:tcW w:w="379" w:type="pct"/>
            <w:tcBorders>
              <w:top w:val="nil"/>
              <w:left w:val="single" w:sz="4" w:space="0" w:color="auto"/>
              <w:bottom w:val="single" w:sz="4" w:space="0" w:color="auto"/>
              <w:right w:val="single" w:sz="4" w:space="0" w:color="auto"/>
            </w:tcBorders>
            <w:shd w:val="clear" w:color="000000" w:fill="FFFFFF"/>
            <w:vAlign w:val="center"/>
            <w:hideMark/>
          </w:tcPr>
          <w:p w14:paraId="6607EF99" w14:textId="77777777" w:rsidR="00ED7A06" w:rsidRPr="00ED7A06" w:rsidRDefault="00ED7A06" w:rsidP="008A6558">
            <w:pPr>
              <w:jc w:val="center"/>
              <w:rPr>
                <w:rFonts w:ascii="Times New Roman" w:hAnsi="Times New Roman" w:cs="Times New Roman"/>
                <w:sz w:val="26"/>
                <w:szCs w:val="26"/>
              </w:rPr>
            </w:pPr>
            <w:r w:rsidRPr="00ED7A06">
              <w:rPr>
                <w:rFonts w:ascii="Times New Roman" w:hAnsi="Times New Roman" w:cs="Times New Roman"/>
                <w:sz w:val="26"/>
                <w:szCs w:val="26"/>
              </w:rPr>
              <w:t xml:space="preserve">    2 </w:t>
            </w:r>
          </w:p>
        </w:tc>
        <w:tc>
          <w:tcPr>
            <w:tcW w:w="2008" w:type="pct"/>
            <w:tcBorders>
              <w:top w:val="nil"/>
              <w:left w:val="nil"/>
              <w:bottom w:val="single" w:sz="4" w:space="0" w:color="auto"/>
              <w:right w:val="single" w:sz="4" w:space="0" w:color="auto"/>
            </w:tcBorders>
            <w:shd w:val="clear" w:color="000000" w:fill="FFFFFF"/>
            <w:hideMark/>
          </w:tcPr>
          <w:p w14:paraId="597F9E2B" w14:textId="77777777" w:rsidR="00ED7A06" w:rsidRPr="00ED7A06" w:rsidRDefault="00ED7A06" w:rsidP="008A6558">
            <w:pPr>
              <w:rPr>
                <w:rFonts w:ascii="Times New Roman" w:hAnsi="Times New Roman" w:cs="Times New Roman"/>
                <w:sz w:val="26"/>
                <w:szCs w:val="26"/>
              </w:rPr>
            </w:pPr>
            <w:r w:rsidRPr="00ED7A06">
              <w:rPr>
                <w:rFonts w:ascii="Times New Roman" w:hAnsi="Times New Roman" w:cs="Times New Roman"/>
                <w:sz w:val="26"/>
                <w:szCs w:val="26"/>
              </w:rPr>
              <w:t>Ngân sách địa phương</w:t>
            </w:r>
          </w:p>
        </w:tc>
        <w:tc>
          <w:tcPr>
            <w:tcW w:w="824" w:type="pct"/>
            <w:tcBorders>
              <w:top w:val="nil"/>
              <w:left w:val="nil"/>
              <w:bottom w:val="single" w:sz="4" w:space="0" w:color="auto"/>
              <w:right w:val="single" w:sz="4" w:space="0" w:color="auto"/>
            </w:tcBorders>
            <w:shd w:val="clear" w:color="000000" w:fill="FFFFFF"/>
            <w:hideMark/>
          </w:tcPr>
          <w:p w14:paraId="0FE3AC71" w14:textId="77777777" w:rsidR="00ED7A06" w:rsidRPr="00ED7A06" w:rsidRDefault="00ED7A06" w:rsidP="008A6558">
            <w:pPr>
              <w:jc w:val="right"/>
              <w:rPr>
                <w:rFonts w:ascii="Times New Roman" w:hAnsi="Times New Roman" w:cs="Times New Roman"/>
                <w:sz w:val="26"/>
                <w:szCs w:val="26"/>
              </w:rPr>
            </w:pPr>
            <w:r w:rsidRPr="00ED7A06">
              <w:rPr>
                <w:rFonts w:ascii="Times New Roman" w:hAnsi="Times New Roman" w:cs="Times New Roman"/>
                <w:sz w:val="26"/>
                <w:szCs w:val="26"/>
              </w:rPr>
              <w:t xml:space="preserve">   1.087.816 </w:t>
            </w:r>
          </w:p>
        </w:tc>
        <w:tc>
          <w:tcPr>
            <w:tcW w:w="824" w:type="pct"/>
            <w:tcBorders>
              <w:top w:val="nil"/>
              <w:left w:val="nil"/>
              <w:bottom w:val="single" w:sz="4" w:space="0" w:color="auto"/>
              <w:right w:val="single" w:sz="4" w:space="0" w:color="auto"/>
            </w:tcBorders>
            <w:shd w:val="clear" w:color="000000" w:fill="FFFFFF"/>
            <w:hideMark/>
          </w:tcPr>
          <w:p w14:paraId="2C5B3635" w14:textId="77777777" w:rsidR="00ED7A06" w:rsidRPr="00ED7A06" w:rsidRDefault="00ED7A06" w:rsidP="008A6558">
            <w:pPr>
              <w:jc w:val="right"/>
              <w:rPr>
                <w:rFonts w:ascii="Times New Roman" w:hAnsi="Times New Roman" w:cs="Times New Roman"/>
                <w:sz w:val="26"/>
                <w:szCs w:val="26"/>
              </w:rPr>
            </w:pPr>
            <w:r w:rsidRPr="00ED7A06">
              <w:rPr>
                <w:rFonts w:ascii="Times New Roman" w:hAnsi="Times New Roman" w:cs="Times New Roman"/>
                <w:sz w:val="26"/>
                <w:szCs w:val="26"/>
              </w:rPr>
              <w:t xml:space="preserve">      779.096 </w:t>
            </w:r>
          </w:p>
        </w:tc>
        <w:tc>
          <w:tcPr>
            <w:tcW w:w="825" w:type="pct"/>
            <w:tcBorders>
              <w:top w:val="nil"/>
              <w:left w:val="nil"/>
              <w:bottom w:val="single" w:sz="4" w:space="0" w:color="auto"/>
              <w:right w:val="single" w:sz="4" w:space="0" w:color="auto"/>
            </w:tcBorders>
            <w:shd w:val="clear" w:color="000000" w:fill="FFFFFF"/>
            <w:hideMark/>
          </w:tcPr>
          <w:p w14:paraId="423B49D9" w14:textId="77777777" w:rsidR="00ED7A06" w:rsidRPr="00ED7A06" w:rsidRDefault="00ED7A06" w:rsidP="008A6558">
            <w:pPr>
              <w:jc w:val="right"/>
              <w:rPr>
                <w:rFonts w:ascii="Times New Roman" w:hAnsi="Times New Roman" w:cs="Times New Roman"/>
                <w:sz w:val="26"/>
                <w:szCs w:val="26"/>
              </w:rPr>
            </w:pPr>
            <w:r w:rsidRPr="00ED7A06">
              <w:rPr>
                <w:rFonts w:ascii="Times New Roman" w:hAnsi="Times New Roman" w:cs="Times New Roman"/>
                <w:sz w:val="26"/>
                <w:szCs w:val="26"/>
              </w:rPr>
              <w:t xml:space="preserve">      308.720 </w:t>
            </w:r>
          </w:p>
        </w:tc>
        <w:tc>
          <w:tcPr>
            <w:tcW w:w="140" w:type="pct"/>
            <w:vAlign w:val="center"/>
            <w:hideMark/>
          </w:tcPr>
          <w:p w14:paraId="778CE551" w14:textId="77777777" w:rsidR="00ED7A06" w:rsidRPr="00ED7A06" w:rsidRDefault="00ED7A06" w:rsidP="008A6558">
            <w:pPr>
              <w:rPr>
                <w:rFonts w:ascii="Times New Roman" w:hAnsi="Times New Roman" w:cs="Times New Roman"/>
                <w:sz w:val="26"/>
                <w:szCs w:val="26"/>
              </w:rPr>
            </w:pPr>
          </w:p>
        </w:tc>
      </w:tr>
      <w:tr w:rsidR="00ED7A06" w:rsidRPr="00ED7A06" w14:paraId="5F8DED6C" w14:textId="77777777" w:rsidTr="008A6558">
        <w:trPr>
          <w:trHeight w:val="312"/>
        </w:trPr>
        <w:tc>
          <w:tcPr>
            <w:tcW w:w="379" w:type="pct"/>
            <w:tcBorders>
              <w:top w:val="nil"/>
              <w:left w:val="single" w:sz="4" w:space="0" w:color="auto"/>
              <w:bottom w:val="single" w:sz="4" w:space="0" w:color="auto"/>
              <w:right w:val="single" w:sz="4" w:space="0" w:color="auto"/>
            </w:tcBorders>
            <w:shd w:val="clear" w:color="000000" w:fill="FFFFFF"/>
            <w:hideMark/>
          </w:tcPr>
          <w:p w14:paraId="6AEA6483" w14:textId="77777777" w:rsidR="00ED7A06" w:rsidRPr="00ED7A06" w:rsidRDefault="00ED7A06" w:rsidP="008A6558">
            <w:pPr>
              <w:jc w:val="center"/>
              <w:rPr>
                <w:rFonts w:ascii="Times New Roman" w:hAnsi="Times New Roman" w:cs="Times New Roman"/>
                <w:i/>
                <w:iCs/>
                <w:sz w:val="26"/>
                <w:szCs w:val="26"/>
              </w:rPr>
            </w:pPr>
            <w:r w:rsidRPr="00ED7A06">
              <w:rPr>
                <w:rFonts w:ascii="Times New Roman" w:hAnsi="Times New Roman" w:cs="Times New Roman"/>
                <w:i/>
                <w:iCs/>
                <w:sz w:val="26"/>
                <w:szCs w:val="26"/>
              </w:rPr>
              <w:t> </w:t>
            </w:r>
          </w:p>
        </w:tc>
        <w:tc>
          <w:tcPr>
            <w:tcW w:w="2008" w:type="pct"/>
            <w:tcBorders>
              <w:top w:val="nil"/>
              <w:left w:val="nil"/>
              <w:bottom w:val="single" w:sz="4" w:space="0" w:color="auto"/>
              <w:right w:val="single" w:sz="4" w:space="0" w:color="auto"/>
            </w:tcBorders>
            <w:shd w:val="clear" w:color="000000" w:fill="FFFFFF"/>
            <w:hideMark/>
          </w:tcPr>
          <w:p w14:paraId="3D1EF27F" w14:textId="77777777" w:rsidR="00ED7A06" w:rsidRPr="00ED7A06" w:rsidRDefault="00ED7A06" w:rsidP="008A6558">
            <w:pPr>
              <w:rPr>
                <w:rFonts w:ascii="Times New Roman" w:hAnsi="Times New Roman" w:cs="Times New Roman"/>
                <w:i/>
                <w:iCs/>
                <w:sz w:val="26"/>
                <w:szCs w:val="26"/>
              </w:rPr>
            </w:pPr>
            <w:r w:rsidRPr="00ED7A06">
              <w:rPr>
                <w:rFonts w:ascii="Times New Roman" w:hAnsi="Times New Roman" w:cs="Times New Roman"/>
                <w:i/>
                <w:iCs/>
                <w:sz w:val="26"/>
                <w:szCs w:val="26"/>
              </w:rPr>
              <w:t xml:space="preserve"> - Ngân sách thành phố</w:t>
            </w:r>
          </w:p>
        </w:tc>
        <w:tc>
          <w:tcPr>
            <w:tcW w:w="824" w:type="pct"/>
            <w:tcBorders>
              <w:top w:val="nil"/>
              <w:left w:val="nil"/>
              <w:bottom w:val="single" w:sz="4" w:space="0" w:color="auto"/>
              <w:right w:val="single" w:sz="4" w:space="0" w:color="auto"/>
            </w:tcBorders>
            <w:shd w:val="clear" w:color="000000" w:fill="FFFFFF"/>
            <w:hideMark/>
          </w:tcPr>
          <w:p w14:paraId="6749C42E" w14:textId="77777777" w:rsidR="00ED7A06" w:rsidRPr="00ED7A06" w:rsidRDefault="00ED7A06" w:rsidP="008A6558">
            <w:pPr>
              <w:jc w:val="right"/>
              <w:rPr>
                <w:rFonts w:ascii="Times New Roman" w:hAnsi="Times New Roman" w:cs="Times New Roman"/>
                <w:i/>
                <w:iCs/>
                <w:sz w:val="26"/>
                <w:szCs w:val="26"/>
              </w:rPr>
            </w:pPr>
            <w:r w:rsidRPr="00ED7A06">
              <w:rPr>
                <w:rFonts w:ascii="Times New Roman" w:hAnsi="Times New Roman" w:cs="Times New Roman"/>
                <w:i/>
                <w:iCs/>
                <w:sz w:val="26"/>
                <w:szCs w:val="26"/>
              </w:rPr>
              <w:t xml:space="preserve">     908.720 </w:t>
            </w:r>
          </w:p>
        </w:tc>
        <w:tc>
          <w:tcPr>
            <w:tcW w:w="824" w:type="pct"/>
            <w:tcBorders>
              <w:top w:val="nil"/>
              <w:left w:val="nil"/>
              <w:bottom w:val="single" w:sz="4" w:space="0" w:color="auto"/>
              <w:right w:val="single" w:sz="4" w:space="0" w:color="auto"/>
            </w:tcBorders>
            <w:shd w:val="clear" w:color="000000" w:fill="FFFFFF"/>
            <w:hideMark/>
          </w:tcPr>
          <w:p w14:paraId="13F814F2" w14:textId="77777777" w:rsidR="00ED7A06" w:rsidRPr="00ED7A06" w:rsidRDefault="00ED7A06" w:rsidP="008A6558">
            <w:pPr>
              <w:jc w:val="right"/>
              <w:rPr>
                <w:rFonts w:ascii="Times New Roman" w:hAnsi="Times New Roman" w:cs="Times New Roman"/>
                <w:i/>
                <w:iCs/>
                <w:sz w:val="26"/>
                <w:szCs w:val="26"/>
              </w:rPr>
            </w:pPr>
            <w:r w:rsidRPr="00ED7A06">
              <w:rPr>
                <w:rFonts w:ascii="Times New Roman" w:hAnsi="Times New Roman" w:cs="Times New Roman"/>
                <w:i/>
                <w:iCs/>
                <w:sz w:val="26"/>
                <w:szCs w:val="26"/>
              </w:rPr>
              <w:t xml:space="preserve">     600.000 </w:t>
            </w:r>
          </w:p>
        </w:tc>
        <w:tc>
          <w:tcPr>
            <w:tcW w:w="825" w:type="pct"/>
            <w:tcBorders>
              <w:top w:val="nil"/>
              <w:left w:val="nil"/>
              <w:bottom w:val="single" w:sz="4" w:space="0" w:color="auto"/>
              <w:right w:val="single" w:sz="4" w:space="0" w:color="auto"/>
            </w:tcBorders>
            <w:shd w:val="clear" w:color="000000" w:fill="FFFFFF"/>
            <w:hideMark/>
          </w:tcPr>
          <w:p w14:paraId="2F484189" w14:textId="77777777" w:rsidR="00ED7A06" w:rsidRPr="00ED7A06" w:rsidRDefault="00ED7A06" w:rsidP="008A6558">
            <w:pPr>
              <w:jc w:val="right"/>
              <w:rPr>
                <w:rFonts w:ascii="Times New Roman" w:hAnsi="Times New Roman" w:cs="Times New Roman"/>
                <w:i/>
                <w:iCs/>
                <w:sz w:val="26"/>
                <w:szCs w:val="26"/>
              </w:rPr>
            </w:pPr>
            <w:r w:rsidRPr="00ED7A06">
              <w:rPr>
                <w:rFonts w:ascii="Times New Roman" w:hAnsi="Times New Roman" w:cs="Times New Roman"/>
                <w:i/>
                <w:iCs/>
                <w:sz w:val="26"/>
                <w:szCs w:val="26"/>
              </w:rPr>
              <w:t xml:space="preserve">     308.720 </w:t>
            </w:r>
          </w:p>
        </w:tc>
        <w:tc>
          <w:tcPr>
            <w:tcW w:w="140" w:type="pct"/>
            <w:vAlign w:val="center"/>
            <w:hideMark/>
          </w:tcPr>
          <w:p w14:paraId="0206F266" w14:textId="77777777" w:rsidR="00ED7A06" w:rsidRPr="00ED7A06" w:rsidRDefault="00ED7A06" w:rsidP="008A6558">
            <w:pPr>
              <w:rPr>
                <w:rFonts w:ascii="Times New Roman" w:hAnsi="Times New Roman" w:cs="Times New Roman"/>
                <w:sz w:val="26"/>
                <w:szCs w:val="26"/>
              </w:rPr>
            </w:pPr>
          </w:p>
        </w:tc>
      </w:tr>
      <w:tr w:rsidR="00ED7A06" w:rsidRPr="00ED7A06" w14:paraId="52FC6FC4" w14:textId="77777777" w:rsidTr="008A6558">
        <w:trPr>
          <w:trHeight w:val="312"/>
        </w:trPr>
        <w:tc>
          <w:tcPr>
            <w:tcW w:w="379" w:type="pct"/>
            <w:tcBorders>
              <w:top w:val="nil"/>
              <w:left w:val="single" w:sz="4" w:space="0" w:color="auto"/>
              <w:bottom w:val="single" w:sz="4" w:space="0" w:color="auto"/>
              <w:right w:val="single" w:sz="4" w:space="0" w:color="auto"/>
            </w:tcBorders>
            <w:shd w:val="clear" w:color="000000" w:fill="FFFFFF"/>
            <w:hideMark/>
          </w:tcPr>
          <w:p w14:paraId="62DA352E" w14:textId="77777777" w:rsidR="00ED7A06" w:rsidRPr="00ED7A06" w:rsidRDefault="00ED7A06" w:rsidP="008A6558">
            <w:pPr>
              <w:jc w:val="center"/>
              <w:rPr>
                <w:rFonts w:ascii="Times New Roman" w:hAnsi="Times New Roman" w:cs="Times New Roman"/>
                <w:i/>
                <w:iCs/>
                <w:sz w:val="26"/>
                <w:szCs w:val="26"/>
              </w:rPr>
            </w:pPr>
            <w:r w:rsidRPr="00ED7A06">
              <w:rPr>
                <w:rFonts w:ascii="Times New Roman" w:hAnsi="Times New Roman" w:cs="Times New Roman"/>
                <w:i/>
                <w:iCs/>
                <w:sz w:val="26"/>
                <w:szCs w:val="26"/>
              </w:rPr>
              <w:t> </w:t>
            </w:r>
          </w:p>
        </w:tc>
        <w:tc>
          <w:tcPr>
            <w:tcW w:w="2008" w:type="pct"/>
            <w:tcBorders>
              <w:top w:val="nil"/>
              <w:left w:val="nil"/>
              <w:bottom w:val="single" w:sz="4" w:space="0" w:color="auto"/>
              <w:right w:val="single" w:sz="4" w:space="0" w:color="auto"/>
            </w:tcBorders>
            <w:shd w:val="clear" w:color="000000" w:fill="FFFFFF"/>
            <w:hideMark/>
          </w:tcPr>
          <w:p w14:paraId="68371A99" w14:textId="77777777" w:rsidR="00ED7A06" w:rsidRPr="00ED7A06" w:rsidRDefault="00ED7A06" w:rsidP="008A6558">
            <w:pPr>
              <w:rPr>
                <w:rFonts w:ascii="Times New Roman" w:hAnsi="Times New Roman" w:cs="Times New Roman"/>
                <w:i/>
                <w:iCs/>
                <w:sz w:val="26"/>
                <w:szCs w:val="26"/>
              </w:rPr>
            </w:pPr>
            <w:r w:rsidRPr="00ED7A06">
              <w:rPr>
                <w:rFonts w:ascii="Times New Roman" w:hAnsi="Times New Roman" w:cs="Times New Roman"/>
                <w:i/>
                <w:iCs/>
                <w:sz w:val="26"/>
                <w:szCs w:val="26"/>
              </w:rPr>
              <w:t xml:space="preserve"> - Ngân sách xã/phường</w:t>
            </w:r>
          </w:p>
        </w:tc>
        <w:tc>
          <w:tcPr>
            <w:tcW w:w="824" w:type="pct"/>
            <w:tcBorders>
              <w:top w:val="nil"/>
              <w:left w:val="nil"/>
              <w:bottom w:val="single" w:sz="4" w:space="0" w:color="auto"/>
              <w:right w:val="single" w:sz="4" w:space="0" w:color="auto"/>
            </w:tcBorders>
            <w:shd w:val="clear" w:color="000000" w:fill="FFFFFF"/>
            <w:hideMark/>
          </w:tcPr>
          <w:p w14:paraId="25044736" w14:textId="77777777" w:rsidR="00ED7A06" w:rsidRPr="00ED7A06" w:rsidRDefault="00ED7A06" w:rsidP="008A6558">
            <w:pPr>
              <w:jc w:val="right"/>
              <w:rPr>
                <w:rFonts w:ascii="Times New Roman" w:hAnsi="Times New Roman" w:cs="Times New Roman"/>
                <w:i/>
                <w:iCs/>
                <w:sz w:val="26"/>
                <w:szCs w:val="26"/>
              </w:rPr>
            </w:pPr>
            <w:r w:rsidRPr="00ED7A06">
              <w:rPr>
                <w:rFonts w:ascii="Times New Roman" w:hAnsi="Times New Roman" w:cs="Times New Roman"/>
                <w:i/>
                <w:iCs/>
                <w:sz w:val="26"/>
                <w:szCs w:val="26"/>
              </w:rPr>
              <w:t xml:space="preserve">     179.096 </w:t>
            </w:r>
          </w:p>
        </w:tc>
        <w:tc>
          <w:tcPr>
            <w:tcW w:w="824" w:type="pct"/>
            <w:tcBorders>
              <w:top w:val="nil"/>
              <w:left w:val="nil"/>
              <w:bottom w:val="single" w:sz="4" w:space="0" w:color="auto"/>
              <w:right w:val="single" w:sz="4" w:space="0" w:color="auto"/>
            </w:tcBorders>
            <w:shd w:val="clear" w:color="000000" w:fill="FFFFFF"/>
            <w:hideMark/>
          </w:tcPr>
          <w:p w14:paraId="302C9E1D" w14:textId="77777777" w:rsidR="00ED7A06" w:rsidRPr="00ED7A06" w:rsidRDefault="00ED7A06" w:rsidP="008A6558">
            <w:pPr>
              <w:jc w:val="right"/>
              <w:rPr>
                <w:rFonts w:ascii="Times New Roman" w:hAnsi="Times New Roman" w:cs="Times New Roman"/>
                <w:i/>
                <w:iCs/>
                <w:sz w:val="26"/>
                <w:szCs w:val="26"/>
              </w:rPr>
            </w:pPr>
            <w:r w:rsidRPr="00ED7A06">
              <w:rPr>
                <w:rFonts w:ascii="Times New Roman" w:hAnsi="Times New Roman" w:cs="Times New Roman"/>
                <w:i/>
                <w:iCs/>
                <w:sz w:val="26"/>
                <w:szCs w:val="26"/>
              </w:rPr>
              <w:t xml:space="preserve">     179.096 </w:t>
            </w:r>
          </w:p>
        </w:tc>
        <w:tc>
          <w:tcPr>
            <w:tcW w:w="825" w:type="pct"/>
            <w:tcBorders>
              <w:top w:val="nil"/>
              <w:left w:val="nil"/>
              <w:bottom w:val="single" w:sz="4" w:space="0" w:color="auto"/>
              <w:right w:val="single" w:sz="4" w:space="0" w:color="auto"/>
            </w:tcBorders>
            <w:shd w:val="clear" w:color="000000" w:fill="FFFFFF"/>
            <w:hideMark/>
          </w:tcPr>
          <w:p w14:paraId="3ABA7A8E" w14:textId="77777777" w:rsidR="00ED7A06" w:rsidRPr="00ED7A06" w:rsidRDefault="00ED7A06" w:rsidP="008A6558">
            <w:pPr>
              <w:jc w:val="right"/>
              <w:rPr>
                <w:rFonts w:ascii="Times New Roman" w:hAnsi="Times New Roman" w:cs="Times New Roman"/>
                <w:i/>
                <w:iCs/>
                <w:sz w:val="26"/>
                <w:szCs w:val="26"/>
              </w:rPr>
            </w:pPr>
            <w:r w:rsidRPr="00ED7A06">
              <w:rPr>
                <w:rFonts w:ascii="Times New Roman" w:hAnsi="Times New Roman" w:cs="Times New Roman"/>
                <w:i/>
                <w:iCs/>
                <w:sz w:val="26"/>
                <w:szCs w:val="26"/>
              </w:rPr>
              <w:t> </w:t>
            </w:r>
          </w:p>
        </w:tc>
        <w:tc>
          <w:tcPr>
            <w:tcW w:w="140" w:type="pct"/>
            <w:vAlign w:val="center"/>
            <w:hideMark/>
          </w:tcPr>
          <w:p w14:paraId="1EFC6005" w14:textId="77777777" w:rsidR="00ED7A06" w:rsidRPr="00ED7A06" w:rsidRDefault="00ED7A06" w:rsidP="008A6558">
            <w:pPr>
              <w:rPr>
                <w:rFonts w:ascii="Times New Roman" w:hAnsi="Times New Roman" w:cs="Times New Roman"/>
                <w:sz w:val="26"/>
                <w:szCs w:val="26"/>
              </w:rPr>
            </w:pPr>
          </w:p>
        </w:tc>
      </w:tr>
    </w:tbl>
    <w:p w14:paraId="395884C6" w14:textId="77777777" w:rsidR="00ED7A06" w:rsidRPr="00ED7A06" w:rsidRDefault="00ED7A06" w:rsidP="00ED7A06">
      <w:pPr>
        <w:spacing w:before="120" w:line="32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1. Ngân sách trung ương hỗ trợ: 679.885 triệu đồng, trong đó:</w:t>
      </w:r>
    </w:p>
    <w:p w14:paraId="13EA8037" w14:textId="77777777" w:rsidR="00ED7A06" w:rsidRPr="00ED7A06" w:rsidRDefault="00ED7A06" w:rsidP="00ED7A06">
      <w:pPr>
        <w:spacing w:before="60" w:line="32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 Vốn đầu tư: 486.935 triệu đồng (Quyết định số 1160/QĐ-TTg ngày 29/6/2026 của Thủ tướng Chính phủ về việc giao kế hoạch đầu tư công trung hạn vốn ngân sách trung ương giai đoạn 2026-2030 của các chương trình mục tiêu quốc gia (đợt 1) cho các bộ, cơ quan trung ương và UBND tỉnh, thành phố).</w:t>
      </w:r>
    </w:p>
    <w:p w14:paraId="2645811E" w14:textId="77777777" w:rsidR="00ED7A06" w:rsidRPr="00ED7A06" w:rsidRDefault="00ED7A06" w:rsidP="00ED7A06">
      <w:pPr>
        <w:spacing w:before="60" w:line="32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lastRenderedPageBreak/>
        <w:t xml:space="preserve">- Vốn sự nghiệp chi thường xuyên: 193.950 triệu đồng (Công văn số 7298/BNNMT-VPĐP ngày 06/7/2026 của Bộ Nông nghiệp và Môi trường). </w:t>
      </w:r>
    </w:p>
    <w:p w14:paraId="53772C25" w14:textId="77777777" w:rsidR="00ED7A06" w:rsidRPr="00ED7A06" w:rsidRDefault="00ED7A06" w:rsidP="00ED7A06">
      <w:pPr>
        <w:spacing w:before="60" w:line="320" w:lineRule="exact"/>
        <w:ind w:firstLine="567"/>
        <w:jc w:val="both"/>
        <w:rPr>
          <w:rFonts w:ascii="Times New Roman" w:hAnsi="Times New Roman" w:cs="Times New Roman"/>
          <w:sz w:val="28"/>
          <w:szCs w:val="28"/>
        </w:rPr>
      </w:pPr>
      <w:r w:rsidRPr="00ED7A06">
        <w:rPr>
          <w:rFonts w:ascii="Times New Roman" w:hAnsi="Times New Roman" w:cs="Times New Roman"/>
          <w:sz w:val="28"/>
          <w:szCs w:val="28"/>
        </w:rPr>
        <w:t>2. Ngân sách địa phương đối ứng theo quy định tối thiểu 1,6 lần ngân sách trung ương: 1.087.816 triệu đồng, trong đó:</w:t>
      </w:r>
    </w:p>
    <w:p w14:paraId="1DE575E3" w14:textId="7300737B" w:rsidR="00ED7A06" w:rsidRPr="00ED7A06" w:rsidRDefault="00ED7A06" w:rsidP="00ED7A06">
      <w:pPr>
        <w:spacing w:line="320" w:lineRule="exact"/>
        <w:ind w:firstLine="567"/>
        <w:jc w:val="both"/>
        <w:rPr>
          <w:rFonts w:ascii="Times New Roman" w:hAnsi="Times New Roman" w:cs="Times New Roman"/>
          <w:sz w:val="28"/>
          <w:szCs w:val="28"/>
          <w:lang w:val="en-US"/>
        </w:rPr>
      </w:pPr>
      <w:r w:rsidRPr="00ED7A06">
        <w:rPr>
          <w:rFonts w:ascii="Times New Roman" w:hAnsi="Times New Roman" w:cs="Times New Roman"/>
          <w:sz w:val="28"/>
          <w:szCs w:val="28"/>
        </w:rPr>
        <w:t>- Vốn đầu tư: 779.096 triệu đồng (ngân sách thành phố dự kiến: 600.000 triệu đồng; ngân sách cấp xã dự kiến: 179.096 triệu đồng).</w:t>
      </w:r>
      <w:r>
        <w:rPr>
          <w:rFonts w:ascii="Times New Roman" w:hAnsi="Times New Roman" w:cs="Times New Roman"/>
          <w:sz w:val="28"/>
          <w:szCs w:val="28"/>
          <w:lang w:val="en-US"/>
        </w:rPr>
        <w:t xml:space="preserve"> </w:t>
      </w:r>
      <w:r w:rsidRPr="00ED7A06">
        <w:rPr>
          <w:rFonts w:ascii="Times New Roman" w:hAnsi="Times New Roman" w:cs="Times New Roman"/>
          <w:sz w:val="28"/>
          <w:szCs w:val="28"/>
        </w:rPr>
        <w:t xml:space="preserve">Tỷ lệ đối ứng ngân sách thành phố và ngân sách cấp xã giai đoạn 2026-2030 </w:t>
      </w:r>
      <w:r>
        <w:rPr>
          <w:rFonts w:ascii="Times New Roman" w:hAnsi="Times New Roman" w:cs="Times New Roman"/>
          <w:sz w:val="28"/>
          <w:szCs w:val="28"/>
          <w:lang w:val="en-US"/>
        </w:rPr>
        <w:t>theo Điều 7 được các địa phương thống nhất.</w:t>
      </w:r>
    </w:p>
    <w:p w14:paraId="2C130CD0" w14:textId="02B421EB" w:rsidR="00ED7A06" w:rsidRPr="00ED7A06" w:rsidRDefault="00ED7A06" w:rsidP="00ED7A06">
      <w:pPr>
        <w:tabs>
          <w:tab w:val="right" w:leader="dot" w:pos="7920"/>
        </w:tabs>
        <w:spacing w:after="120" w:line="360" w:lineRule="exact"/>
        <w:ind w:firstLine="567"/>
        <w:jc w:val="both"/>
        <w:rPr>
          <w:rFonts w:ascii="Times New Roman" w:hAnsi="Times New Roman" w:cs="Times New Roman"/>
          <w:color w:val="auto"/>
          <w:sz w:val="28"/>
          <w:szCs w:val="28"/>
          <w:lang w:val="en-US"/>
        </w:rPr>
      </w:pPr>
      <w:r w:rsidRPr="00ED7A06">
        <w:rPr>
          <w:rFonts w:ascii="Times New Roman" w:hAnsi="Times New Roman" w:cs="Times New Roman"/>
          <w:sz w:val="28"/>
          <w:szCs w:val="28"/>
        </w:rPr>
        <w:t>- Vốn sự nghiệp chi thường xuyên (ngân sách thành phố): 308.720 triệu đồng</w:t>
      </w:r>
      <w:r w:rsidRPr="00ED7A06">
        <w:rPr>
          <w:rFonts w:ascii="Times New Roman" w:hAnsi="Times New Roman" w:cs="Times New Roman"/>
          <w:sz w:val="28"/>
          <w:szCs w:val="28"/>
          <w:lang w:val="en-US"/>
        </w:rPr>
        <w:t xml:space="preserve">. </w:t>
      </w:r>
      <w:r w:rsidRPr="00ED7A06">
        <w:rPr>
          <w:rFonts w:ascii="Times New Roman" w:hAnsi="Times New Roman" w:cs="Times New Roman"/>
          <w:sz w:val="28"/>
          <w:szCs w:val="28"/>
        </w:rPr>
        <w:t>Dự kiến v</w:t>
      </w:r>
      <w:r w:rsidRPr="00ED7A06">
        <w:rPr>
          <w:rFonts w:ascii="Times New Roman" w:hAnsi="Times New Roman" w:cs="Times New Roman"/>
          <w:sz w:val="28"/>
          <w:szCs w:val="28"/>
        </w:rPr>
        <w:t xml:space="preserve">ốn ngân sách thành phố đối ứng 100% với ngân sách trung ương để phân bổ cho địa phương cấp xã do hiện nay và dự kiến những năm sắp đến tình hình thu ngân sách chi thường xuyên của địa phương thấp, ngân sách thành phố đa phần vẫn còn hỗ trợ, cân đối về chi thường xuyên nên việc đối ứng ngân sách cấp xã để thực hiện Chương trình giai đoạn 2026-2030 là cực kỳ khó khăn, đặc biệt là các xã nghèo. Việc đề xuất này được tính toán </w:t>
      </w:r>
      <w:r w:rsidRPr="00ED7A06">
        <w:rPr>
          <w:rFonts w:ascii="Times New Roman" w:hAnsi="Times New Roman" w:cs="Times New Roman"/>
          <w:b/>
          <w:bCs/>
          <w:i/>
          <w:iCs/>
          <w:sz w:val="28"/>
          <w:szCs w:val="28"/>
        </w:rPr>
        <w:t>bảo đảm phù hợp với điều kiện phát triển thực tế của địa phương, đảm bảo tính khả thi và phù hợp với nguyện vọng của địa phương cấp xã.</w:t>
      </w:r>
    </w:p>
    <w:p w14:paraId="3D27DA96" w14:textId="270F1178" w:rsidR="00CE5A1D" w:rsidRPr="00ED7A06" w:rsidRDefault="00163947" w:rsidP="00AE6300">
      <w:pPr>
        <w:tabs>
          <w:tab w:val="right" w:leader="dot" w:pos="7920"/>
        </w:tabs>
        <w:spacing w:before="120" w:after="120" w:line="360" w:lineRule="exact"/>
        <w:ind w:firstLine="567"/>
        <w:jc w:val="both"/>
        <w:rPr>
          <w:rFonts w:ascii="Times New Roman" w:hAnsi="Times New Roman" w:cs="Times New Roman"/>
          <w:color w:val="auto"/>
          <w:sz w:val="28"/>
          <w:szCs w:val="28"/>
          <w:lang w:val="en-US"/>
        </w:rPr>
      </w:pPr>
      <w:r w:rsidRPr="00ED7A06">
        <w:rPr>
          <w:rFonts w:ascii="Times New Roman" w:hAnsi="Times New Roman" w:cs="Times New Roman"/>
          <w:color w:val="auto"/>
          <w:sz w:val="28"/>
          <w:szCs w:val="28"/>
          <w:lang w:val="en-US"/>
        </w:rPr>
        <w:t xml:space="preserve">2. </w:t>
      </w:r>
      <w:r w:rsidR="00D879E4" w:rsidRPr="00ED7A06">
        <w:rPr>
          <w:rFonts w:ascii="Times New Roman" w:hAnsi="Times New Roman" w:cs="Times New Roman"/>
          <w:color w:val="auto"/>
          <w:sz w:val="28"/>
          <w:szCs w:val="28"/>
          <w:lang w:val="en-US"/>
        </w:rPr>
        <w:t>Dự kiến trình Hội đồng nhân dân thành phố thông qua</w:t>
      </w:r>
      <w:r w:rsidRPr="00ED7A06">
        <w:rPr>
          <w:rFonts w:ascii="Times New Roman" w:hAnsi="Times New Roman" w:cs="Times New Roman"/>
          <w:color w:val="auto"/>
          <w:sz w:val="28"/>
          <w:szCs w:val="28"/>
          <w:lang w:val="en-US"/>
        </w:rPr>
        <w:t>:</w:t>
      </w:r>
      <w:r w:rsidR="00D879E4" w:rsidRPr="00ED7A06">
        <w:rPr>
          <w:rFonts w:ascii="Times New Roman" w:hAnsi="Times New Roman" w:cs="Times New Roman"/>
          <w:color w:val="auto"/>
          <w:sz w:val="28"/>
          <w:szCs w:val="28"/>
          <w:lang w:val="en-US"/>
        </w:rPr>
        <w:t xml:space="preserve"> </w:t>
      </w:r>
      <w:r w:rsidR="009E55CF" w:rsidRPr="00ED7A06">
        <w:rPr>
          <w:rFonts w:ascii="Times New Roman" w:hAnsi="Times New Roman" w:cs="Times New Roman"/>
          <w:color w:val="auto"/>
          <w:sz w:val="28"/>
          <w:szCs w:val="28"/>
          <w:lang w:val="en-US"/>
        </w:rPr>
        <w:t xml:space="preserve">tháng </w:t>
      </w:r>
      <w:r w:rsidR="00ED7A06">
        <w:rPr>
          <w:rFonts w:ascii="Times New Roman" w:hAnsi="Times New Roman" w:cs="Times New Roman"/>
          <w:color w:val="auto"/>
          <w:sz w:val="28"/>
          <w:szCs w:val="28"/>
          <w:lang w:val="en-US"/>
        </w:rPr>
        <w:t>8</w:t>
      </w:r>
      <w:r w:rsidR="00A4477F" w:rsidRPr="00ED7A06">
        <w:rPr>
          <w:rFonts w:ascii="Times New Roman" w:hAnsi="Times New Roman" w:cs="Times New Roman"/>
          <w:color w:val="auto"/>
          <w:sz w:val="28"/>
          <w:szCs w:val="28"/>
          <w:lang w:val="en-US"/>
        </w:rPr>
        <w:t>/202</w:t>
      </w:r>
      <w:r w:rsidR="00ED7A06">
        <w:rPr>
          <w:rFonts w:ascii="Times New Roman" w:hAnsi="Times New Roman" w:cs="Times New Roman"/>
          <w:color w:val="auto"/>
          <w:sz w:val="28"/>
          <w:szCs w:val="28"/>
          <w:lang w:val="en-US"/>
        </w:rPr>
        <w:t>6</w:t>
      </w:r>
      <w:r w:rsidR="00A4477F" w:rsidRPr="00ED7A06">
        <w:rPr>
          <w:rFonts w:ascii="Times New Roman" w:hAnsi="Times New Roman" w:cs="Times New Roman"/>
          <w:color w:val="auto"/>
          <w:sz w:val="28"/>
          <w:szCs w:val="28"/>
          <w:lang w:val="en-US"/>
        </w:rPr>
        <w:t>.</w:t>
      </w:r>
      <w:bookmarkEnd w:id="7"/>
      <w:r w:rsidR="00ED205A">
        <w:rPr>
          <w:rFonts w:ascii="Times New Roman" w:hAnsi="Times New Roman" w:cs="Times New Roman"/>
          <w:color w:val="auto"/>
          <w:sz w:val="28"/>
          <w:szCs w:val="28"/>
          <w:lang w:val="en-US"/>
        </w:rPr>
        <w:t>”</w:t>
      </w:r>
    </w:p>
    <w:p w14:paraId="3CF98C7A" w14:textId="2BB1AEFC" w:rsidR="0061133B" w:rsidRPr="00ED7A06" w:rsidRDefault="0061133B" w:rsidP="00024508">
      <w:pPr>
        <w:tabs>
          <w:tab w:val="right" w:leader="dot" w:pos="7920"/>
        </w:tabs>
        <w:spacing w:before="240" w:after="120" w:line="360" w:lineRule="exact"/>
        <w:ind w:firstLine="567"/>
        <w:jc w:val="both"/>
        <w:rPr>
          <w:rFonts w:ascii="Times New Roman" w:hAnsi="Times New Roman" w:cs="Times New Roman"/>
          <w:color w:val="auto"/>
          <w:sz w:val="28"/>
          <w:szCs w:val="28"/>
          <w:lang w:val="en-US"/>
        </w:rPr>
      </w:pPr>
      <w:r w:rsidRPr="00ED7A06">
        <w:rPr>
          <w:rFonts w:ascii="Times New Roman" w:hAnsi="Times New Roman" w:cs="Times New Roman"/>
          <w:color w:val="auto"/>
          <w:sz w:val="28"/>
          <w:szCs w:val="28"/>
          <w:lang w:val="en-US"/>
        </w:rPr>
        <w:t xml:space="preserve">Trên đây là Tờ trình </w:t>
      </w:r>
      <w:r w:rsidR="00ED7A06">
        <w:rPr>
          <w:rFonts w:ascii="Times New Roman" w:hAnsi="Times New Roman" w:cs="Times New Roman"/>
          <w:color w:val="auto"/>
          <w:sz w:val="28"/>
          <w:szCs w:val="28"/>
          <w:lang w:val="en-US"/>
        </w:rPr>
        <w:t>đề nghị ban hành</w:t>
      </w:r>
      <w:r w:rsidR="00F8510A" w:rsidRPr="00ED7A06">
        <w:rPr>
          <w:rFonts w:ascii="Times New Roman" w:hAnsi="Times New Roman" w:cs="Times New Roman"/>
          <w:color w:val="auto"/>
          <w:sz w:val="28"/>
          <w:szCs w:val="28"/>
          <w:lang w:val="en-US"/>
        </w:rPr>
        <w:t xml:space="preserve"> Nghị quyết của Hội đồng nhân dân thành phố </w:t>
      </w:r>
      <w:r w:rsidR="005A3BFF" w:rsidRPr="00ED7A06">
        <w:rPr>
          <w:rFonts w:ascii="Times New Roman" w:hAnsi="Times New Roman" w:cs="Times New Roman"/>
          <w:bCs/>
          <w:color w:val="auto"/>
          <w:spacing w:val="-1"/>
          <w:sz w:val="28"/>
          <w:szCs w:val="28"/>
        </w:rPr>
        <w:t>quy định nguyên tắc, tiêu chí, định mức phân bổ ngân sách nhà nước và tỷ lệ vốn đối ứng ngân sách địa phương thực hiện Chương trình mục tiêu quốc gia xây dựng nông thôn mới, giảm nghèo bền vững và phát triển kinh tế - xã hội vùng đồng bào dân tộc thiểu số và miền núi giai đoạn 2026-2030 trên địa bàn thành phố Huế</w:t>
      </w:r>
      <w:r w:rsidR="00F8510A" w:rsidRPr="00ED7A06">
        <w:rPr>
          <w:rFonts w:ascii="Times New Roman" w:hAnsi="Times New Roman" w:cs="Times New Roman"/>
          <w:color w:val="auto"/>
          <w:sz w:val="28"/>
          <w:szCs w:val="28"/>
          <w:lang w:val="en-US"/>
        </w:rPr>
        <w:t xml:space="preserve">; Uỷ ban nhân dân thành phố </w:t>
      </w:r>
      <w:r w:rsidRPr="00ED7A06">
        <w:rPr>
          <w:rFonts w:ascii="Times New Roman" w:hAnsi="Times New Roman" w:cs="Times New Roman"/>
          <w:color w:val="auto"/>
          <w:sz w:val="28"/>
          <w:szCs w:val="28"/>
          <w:lang w:val="en-US"/>
        </w:rPr>
        <w:t>kính trình</w:t>
      </w:r>
      <w:r w:rsidR="00F8510A" w:rsidRPr="00ED7A06">
        <w:rPr>
          <w:rFonts w:ascii="Times New Roman" w:hAnsi="Times New Roman" w:cs="Times New Roman"/>
          <w:color w:val="auto"/>
          <w:sz w:val="28"/>
          <w:szCs w:val="28"/>
          <w:lang w:val="en-US"/>
        </w:rPr>
        <w:t xml:space="preserve"> Hội đồng nhân dân thành phố </w:t>
      </w:r>
      <w:r w:rsidRPr="00ED7A06">
        <w:rPr>
          <w:rFonts w:ascii="Times New Roman" w:hAnsi="Times New Roman" w:cs="Times New Roman"/>
          <w:color w:val="auto"/>
          <w:sz w:val="28"/>
          <w:szCs w:val="28"/>
          <w:lang w:val="en-US"/>
        </w:rPr>
        <w:t>xem xét, quyết định.</w:t>
      </w:r>
    </w:p>
    <w:p w14:paraId="4C8EF1F2" w14:textId="6735DBCD" w:rsidR="00163947" w:rsidRPr="00ED7A06" w:rsidRDefault="00163947" w:rsidP="00AE6300">
      <w:pPr>
        <w:tabs>
          <w:tab w:val="right" w:leader="dot" w:pos="7920"/>
        </w:tabs>
        <w:spacing w:before="120" w:after="120" w:line="360" w:lineRule="exact"/>
        <w:jc w:val="both"/>
        <w:rPr>
          <w:rFonts w:ascii="Times New Roman" w:hAnsi="Times New Roman" w:cs="Times New Roman"/>
          <w:i/>
          <w:color w:val="auto"/>
          <w:sz w:val="28"/>
          <w:szCs w:val="28"/>
          <w:lang w:val="en-US"/>
        </w:rPr>
      </w:pPr>
      <w:r w:rsidRPr="00ED7A06">
        <w:rPr>
          <w:rFonts w:ascii="Times New Roman" w:hAnsi="Times New Roman" w:cs="Times New Roman"/>
          <w:color w:val="auto"/>
          <w:sz w:val="28"/>
          <w:szCs w:val="28"/>
          <w:lang w:val="en-US"/>
        </w:rPr>
        <w:t>(</w:t>
      </w:r>
      <w:r w:rsidR="002F370C" w:rsidRPr="00ED7A06">
        <w:rPr>
          <w:rFonts w:ascii="Times New Roman" w:hAnsi="Times New Roman" w:cs="Times New Roman"/>
          <w:i/>
          <w:color w:val="auto"/>
          <w:sz w:val="28"/>
          <w:szCs w:val="28"/>
          <w:lang w:val="en-US"/>
        </w:rPr>
        <w:t>Hồ sơ</w:t>
      </w:r>
      <w:r w:rsidRPr="00ED7A06">
        <w:rPr>
          <w:rFonts w:ascii="Times New Roman" w:hAnsi="Times New Roman" w:cs="Times New Roman"/>
          <w:i/>
          <w:color w:val="auto"/>
          <w:sz w:val="28"/>
          <w:szCs w:val="28"/>
        </w:rPr>
        <w:t xml:space="preserve"> kèm theo</w:t>
      </w:r>
      <w:r w:rsidRPr="00ED7A06">
        <w:rPr>
          <w:rFonts w:ascii="Times New Roman" w:hAnsi="Times New Roman" w:cs="Times New Roman"/>
          <w:i/>
          <w:color w:val="auto"/>
          <w:sz w:val="28"/>
          <w:szCs w:val="28"/>
          <w:lang w:val="en-US"/>
        </w:rPr>
        <w:t xml:space="preserve">: </w:t>
      </w:r>
      <w:r w:rsidRPr="00ED7A06">
        <w:rPr>
          <w:rFonts w:ascii="Times New Roman" w:hAnsi="Times New Roman" w:cs="Times New Roman"/>
          <w:i/>
          <w:color w:val="auto"/>
          <w:sz w:val="28"/>
          <w:szCs w:val="28"/>
        </w:rPr>
        <w:t>Dự thảo Nghị quyết</w:t>
      </w:r>
      <w:r w:rsidR="000D1912" w:rsidRPr="00ED7A06">
        <w:rPr>
          <w:rFonts w:ascii="Times New Roman" w:hAnsi="Times New Roman" w:cs="Times New Roman"/>
          <w:i/>
          <w:color w:val="auto"/>
          <w:sz w:val="28"/>
          <w:szCs w:val="28"/>
          <w:lang w:val="en-US"/>
        </w:rPr>
        <w:t>;</w:t>
      </w:r>
      <w:r w:rsidRPr="00ED7A06">
        <w:rPr>
          <w:rFonts w:ascii="Times New Roman" w:hAnsi="Times New Roman" w:cs="Times New Roman"/>
          <w:i/>
          <w:color w:val="auto"/>
          <w:sz w:val="28"/>
          <w:szCs w:val="28"/>
        </w:rPr>
        <w:t xml:space="preserve"> Bản tổng hợp ý kiến tiếp thu, giải trình ý kiến góp ý)</w:t>
      </w:r>
      <w:r w:rsidRPr="00ED7A06">
        <w:rPr>
          <w:rFonts w:ascii="Times New Roman" w:hAnsi="Times New Roman" w:cs="Times New Roman"/>
          <w:i/>
          <w:color w:val="auto"/>
          <w:sz w:val="28"/>
          <w:szCs w:val="28"/>
          <w:lang w:val="en-US"/>
        </w:rPr>
        <w:t>.</w:t>
      </w:r>
    </w:p>
    <w:p w14:paraId="1C1F2D73" w14:textId="77777777" w:rsidR="000D1912" w:rsidRPr="00ED7A06" w:rsidRDefault="000D1912" w:rsidP="00715CF1">
      <w:pPr>
        <w:tabs>
          <w:tab w:val="right" w:leader="dot" w:pos="7920"/>
        </w:tabs>
        <w:spacing w:before="20" w:after="20" w:line="340" w:lineRule="exact"/>
        <w:jc w:val="center"/>
        <w:rPr>
          <w:rFonts w:ascii="Times New Roman" w:hAnsi="Times New Roman" w:cs="Times New Roman"/>
          <w:color w:val="auto"/>
          <w:sz w:val="28"/>
          <w:szCs w:val="28"/>
          <w:lang w:val="en-US"/>
        </w:rPr>
      </w:pPr>
    </w:p>
    <w:tbl>
      <w:tblPr>
        <w:tblW w:w="0" w:type="auto"/>
        <w:tblLook w:val="01E0" w:firstRow="1" w:lastRow="1" w:firstColumn="1" w:lastColumn="1" w:noHBand="0" w:noVBand="0"/>
      </w:tblPr>
      <w:tblGrid>
        <w:gridCol w:w="3922"/>
        <w:gridCol w:w="5149"/>
      </w:tblGrid>
      <w:tr w:rsidR="00996868" w:rsidRPr="00ED7A06" w14:paraId="0A85E32B" w14:textId="77777777" w:rsidTr="00996868">
        <w:trPr>
          <w:trHeight w:val="2557"/>
        </w:trPr>
        <w:tc>
          <w:tcPr>
            <w:tcW w:w="3969" w:type="dxa"/>
          </w:tcPr>
          <w:p w14:paraId="22E4B1A6" w14:textId="77777777" w:rsidR="00F8510A" w:rsidRPr="00ED7A06" w:rsidRDefault="00F8510A" w:rsidP="004C3384">
            <w:pPr>
              <w:spacing w:before="120"/>
              <w:rPr>
                <w:rFonts w:ascii="Times New Roman" w:eastAsia="Times New Roman" w:hAnsi="Times New Roman" w:cs="Times New Roman"/>
                <w:color w:val="auto"/>
                <w:sz w:val="22"/>
                <w:lang w:eastAsia="en-US"/>
              </w:rPr>
            </w:pPr>
            <w:r w:rsidRPr="00ED7A06">
              <w:rPr>
                <w:rFonts w:ascii="Times New Roman" w:eastAsia="Times New Roman" w:hAnsi="Times New Roman" w:cs="Times New Roman"/>
                <w:b/>
                <w:i/>
                <w:color w:val="auto"/>
                <w:lang w:eastAsia="en-US"/>
              </w:rPr>
              <w:t>Nơi nhận:</w:t>
            </w:r>
            <w:r w:rsidRPr="00ED7A06">
              <w:rPr>
                <w:rFonts w:ascii="Times New Roman" w:eastAsia="Times New Roman" w:hAnsi="Times New Roman" w:cs="Times New Roman"/>
                <w:b/>
                <w:i/>
                <w:color w:val="auto"/>
                <w:lang w:eastAsia="en-US"/>
              </w:rPr>
              <w:br/>
            </w:r>
            <w:r w:rsidRPr="00ED7A06">
              <w:rPr>
                <w:rFonts w:ascii="Times New Roman" w:eastAsia="Times New Roman" w:hAnsi="Times New Roman" w:cs="Times New Roman"/>
                <w:color w:val="auto"/>
                <w:sz w:val="22"/>
                <w:lang w:eastAsia="en-US"/>
              </w:rPr>
              <w:t>- Như trên;</w:t>
            </w:r>
          </w:p>
          <w:p w14:paraId="3A7FF3E3" w14:textId="77777777" w:rsidR="00F8510A" w:rsidRPr="00ED7A06" w:rsidRDefault="00F8510A" w:rsidP="004C3384">
            <w:pPr>
              <w:rPr>
                <w:rFonts w:ascii="Times New Roman" w:eastAsia="Times New Roman" w:hAnsi="Times New Roman" w:cs="Times New Roman"/>
                <w:color w:val="auto"/>
                <w:sz w:val="22"/>
                <w:lang w:eastAsia="en-US"/>
              </w:rPr>
            </w:pPr>
            <w:r w:rsidRPr="00ED7A06">
              <w:rPr>
                <w:rFonts w:ascii="Times New Roman" w:eastAsia="Times New Roman" w:hAnsi="Times New Roman" w:cs="Times New Roman"/>
                <w:color w:val="auto"/>
                <w:sz w:val="22"/>
                <w:lang w:eastAsia="en-US"/>
              </w:rPr>
              <w:t>- CT</w:t>
            </w:r>
            <w:r w:rsidRPr="00ED7A06">
              <w:rPr>
                <w:rFonts w:ascii="Times New Roman" w:eastAsia="Times New Roman" w:hAnsi="Times New Roman" w:cs="Times New Roman"/>
                <w:color w:val="auto"/>
                <w:sz w:val="22"/>
                <w:lang w:val="en-US" w:eastAsia="en-US"/>
              </w:rPr>
              <w:t xml:space="preserve"> và </w:t>
            </w:r>
            <w:r w:rsidRPr="00ED7A06">
              <w:rPr>
                <w:rFonts w:ascii="Times New Roman" w:eastAsia="Times New Roman" w:hAnsi="Times New Roman" w:cs="Times New Roman"/>
                <w:color w:val="auto"/>
                <w:sz w:val="22"/>
                <w:lang w:eastAsia="en-US"/>
              </w:rPr>
              <w:t>các PCT UBND thành phố;</w:t>
            </w:r>
          </w:p>
          <w:p w14:paraId="59BC2959" w14:textId="1FC55B67" w:rsidR="00F8510A" w:rsidRPr="00ED7A06" w:rsidRDefault="00F8510A" w:rsidP="004C3384">
            <w:pPr>
              <w:rPr>
                <w:rFonts w:ascii="Times New Roman" w:eastAsia="Times New Roman" w:hAnsi="Times New Roman" w:cs="Times New Roman"/>
                <w:color w:val="auto"/>
                <w:sz w:val="22"/>
                <w:lang w:eastAsia="en-US"/>
              </w:rPr>
            </w:pPr>
            <w:r w:rsidRPr="00ED7A06">
              <w:rPr>
                <w:rFonts w:ascii="Times New Roman" w:eastAsia="Times New Roman" w:hAnsi="Times New Roman" w:cs="Times New Roman"/>
                <w:color w:val="auto"/>
                <w:sz w:val="22"/>
                <w:lang w:eastAsia="en-US"/>
              </w:rPr>
              <w:t xml:space="preserve">- Các Sở: </w:t>
            </w:r>
            <w:r w:rsidR="000D1912" w:rsidRPr="00ED7A06">
              <w:rPr>
                <w:rFonts w:ascii="Times New Roman" w:eastAsia="Times New Roman" w:hAnsi="Times New Roman" w:cs="Times New Roman"/>
                <w:color w:val="auto"/>
                <w:sz w:val="22"/>
                <w:lang w:val="en-US" w:eastAsia="en-US"/>
              </w:rPr>
              <w:t xml:space="preserve">TC, </w:t>
            </w:r>
            <w:r w:rsidR="00024508" w:rsidRPr="00ED7A06">
              <w:rPr>
                <w:rFonts w:ascii="Times New Roman" w:eastAsia="Times New Roman" w:hAnsi="Times New Roman" w:cs="Times New Roman"/>
                <w:color w:val="auto"/>
                <w:sz w:val="22"/>
                <w:lang w:val="en-US" w:eastAsia="en-US"/>
              </w:rPr>
              <w:t>NN&amp;MT</w:t>
            </w:r>
            <w:r w:rsidRPr="00ED7A06">
              <w:rPr>
                <w:rFonts w:ascii="Times New Roman" w:eastAsia="Times New Roman" w:hAnsi="Times New Roman" w:cs="Times New Roman"/>
                <w:color w:val="auto"/>
                <w:sz w:val="22"/>
                <w:lang w:eastAsia="en-US"/>
              </w:rPr>
              <w:t>;</w:t>
            </w:r>
          </w:p>
          <w:p w14:paraId="71505196" w14:textId="4D2D3009" w:rsidR="00024508" w:rsidRPr="00ED7A06" w:rsidRDefault="00024508" w:rsidP="004C3384">
            <w:pPr>
              <w:rPr>
                <w:rFonts w:ascii="Times New Roman" w:eastAsia="Times New Roman" w:hAnsi="Times New Roman" w:cs="Times New Roman"/>
                <w:color w:val="auto"/>
                <w:sz w:val="22"/>
                <w:lang w:val="en-US" w:eastAsia="en-US"/>
              </w:rPr>
            </w:pPr>
            <w:r w:rsidRPr="00ED7A06">
              <w:rPr>
                <w:rFonts w:ascii="Times New Roman" w:eastAsia="Times New Roman" w:hAnsi="Times New Roman" w:cs="Times New Roman"/>
                <w:color w:val="auto"/>
                <w:sz w:val="22"/>
                <w:lang w:val="en-US" w:eastAsia="en-US"/>
              </w:rPr>
              <w:t>- VPĐP nông thôn mới thành phố;</w:t>
            </w:r>
          </w:p>
          <w:p w14:paraId="228B2C07" w14:textId="77777777" w:rsidR="00F8510A" w:rsidRPr="00ED7A06" w:rsidRDefault="00F8510A" w:rsidP="004C3384">
            <w:pPr>
              <w:rPr>
                <w:rFonts w:ascii="Times New Roman" w:eastAsia="Times New Roman" w:hAnsi="Times New Roman" w:cs="Times New Roman"/>
                <w:color w:val="auto"/>
                <w:sz w:val="22"/>
                <w:lang w:eastAsia="en-US"/>
              </w:rPr>
            </w:pPr>
            <w:r w:rsidRPr="00ED7A06">
              <w:rPr>
                <w:rFonts w:ascii="Times New Roman" w:eastAsia="Times New Roman" w:hAnsi="Times New Roman" w:cs="Times New Roman"/>
                <w:color w:val="auto"/>
                <w:sz w:val="22"/>
                <w:lang w:eastAsia="en-US"/>
              </w:rPr>
              <w:t xml:space="preserve">- VP: </w:t>
            </w:r>
            <w:r w:rsidRPr="00ED7A06">
              <w:rPr>
                <w:rFonts w:ascii="Times New Roman" w:eastAsia="Times New Roman" w:hAnsi="Times New Roman" w:cs="Times New Roman"/>
                <w:color w:val="auto"/>
                <w:sz w:val="22"/>
                <w:lang w:val="en-US" w:eastAsia="en-US"/>
              </w:rPr>
              <w:t>LĐ và các CV: TH, NVTC</w:t>
            </w:r>
            <w:r w:rsidRPr="00ED7A06">
              <w:rPr>
                <w:rFonts w:ascii="Times New Roman" w:eastAsia="Times New Roman" w:hAnsi="Times New Roman" w:cs="Times New Roman"/>
                <w:color w:val="auto"/>
                <w:sz w:val="22"/>
                <w:lang w:eastAsia="en-US"/>
              </w:rPr>
              <w:t>;</w:t>
            </w:r>
          </w:p>
          <w:p w14:paraId="5024C336" w14:textId="52629B9B" w:rsidR="00F8510A" w:rsidRPr="00ED7A06" w:rsidRDefault="00F8510A" w:rsidP="004C3384">
            <w:pPr>
              <w:jc w:val="both"/>
              <w:rPr>
                <w:rFonts w:ascii="Times New Roman" w:eastAsia="Times New Roman" w:hAnsi="Times New Roman" w:cs="Times New Roman"/>
                <w:color w:val="auto"/>
                <w:lang w:eastAsia="en-US"/>
              </w:rPr>
            </w:pPr>
            <w:r w:rsidRPr="00ED7A06">
              <w:rPr>
                <w:rFonts w:ascii="Times New Roman" w:eastAsia="Times New Roman" w:hAnsi="Times New Roman" w:cs="Times New Roman"/>
                <w:color w:val="auto"/>
                <w:sz w:val="22"/>
                <w:lang w:eastAsia="en-US"/>
              </w:rPr>
              <w:t xml:space="preserve">- Lưu: VT, </w:t>
            </w:r>
            <w:r w:rsidR="000D1912" w:rsidRPr="00ED7A06">
              <w:rPr>
                <w:rFonts w:ascii="Times New Roman" w:eastAsia="Times New Roman" w:hAnsi="Times New Roman" w:cs="Times New Roman"/>
                <w:color w:val="auto"/>
                <w:sz w:val="22"/>
                <w:lang w:val="en-US" w:eastAsia="en-US"/>
              </w:rPr>
              <w:t>XDCB</w:t>
            </w:r>
            <w:r w:rsidRPr="00ED7A06">
              <w:rPr>
                <w:rFonts w:ascii="Times New Roman" w:eastAsia="Times New Roman" w:hAnsi="Times New Roman" w:cs="Times New Roman"/>
                <w:color w:val="auto"/>
                <w:sz w:val="22"/>
                <w:lang w:eastAsia="en-US"/>
              </w:rPr>
              <w:t>.</w:t>
            </w:r>
          </w:p>
        </w:tc>
        <w:tc>
          <w:tcPr>
            <w:tcW w:w="5217" w:type="dxa"/>
          </w:tcPr>
          <w:p w14:paraId="2D61D113" w14:textId="77777777" w:rsidR="00F8510A" w:rsidRPr="00ED7A06" w:rsidRDefault="00F8510A" w:rsidP="004C3384">
            <w:pPr>
              <w:spacing w:before="120"/>
              <w:jc w:val="center"/>
              <w:rPr>
                <w:rFonts w:ascii="Times New Roman" w:eastAsia="Times New Roman" w:hAnsi="Times New Roman" w:cs="Times New Roman"/>
                <w:b/>
                <w:color w:val="auto"/>
                <w:sz w:val="28"/>
                <w:szCs w:val="28"/>
                <w:lang w:eastAsia="en-US"/>
              </w:rPr>
            </w:pPr>
            <w:r w:rsidRPr="00ED7A06">
              <w:rPr>
                <w:rFonts w:ascii="Times New Roman" w:eastAsia="Times New Roman" w:hAnsi="Times New Roman" w:cs="Times New Roman"/>
                <w:b/>
                <w:color w:val="auto"/>
                <w:sz w:val="28"/>
                <w:szCs w:val="28"/>
                <w:lang w:eastAsia="en-US"/>
              </w:rPr>
              <w:t>TM. ỦY BAN NHÂN DÂN</w:t>
            </w:r>
          </w:p>
          <w:p w14:paraId="1C9E934E" w14:textId="77777777" w:rsidR="00F8510A" w:rsidRPr="00ED7A06" w:rsidRDefault="00F8510A" w:rsidP="004C3384">
            <w:pPr>
              <w:jc w:val="center"/>
              <w:rPr>
                <w:rFonts w:ascii="Times New Roman" w:eastAsia="Times New Roman" w:hAnsi="Times New Roman" w:cs="Times New Roman"/>
                <w:b/>
                <w:color w:val="auto"/>
                <w:sz w:val="20"/>
                <w:lang w:val="en-US" w:eastAsia="en-US"/>
              </w:rPr>
            </w:pPr>
            <w:r w:rsidRPr="00ED7A06">
              <w:rPr>
                <w:rFonts w:ascii="Times New Roman" w:eastAsia="Times New Roman" w:hAnsi="Times New Roman" w:cs="Times New Roman"/>
                <w:b/>
                <w:color w:val="auto"/>
                <w:sz w:val="28"/>
                <w:szCs w:val="28"/>
                <w:lang w:eastAsia="en-US"/>
              </w:rPr>
              <w:t>CHỦ TỊCH</w:t>
            </w:r>
          </w:p>
        </w:tc>
      </w:tr>
      <w:bookmarkEnd w:id="0"/>
    </w:tbl>
    <w:p w14:paraId="4D689534" w14:textId="77777777" w:rsidR="00E87AE9" w:rsidRPr="00ED7A06" w:rsidRDefault="00E87AE9" w:rsidP="004C3384">
      <w:pPr>
        <w:tabs>
          <w:tab w:val="right" w:leader="dot" w:pos="7920"/>
        </w:tabs>
        <w:ind w:firstLine="567"/>
        <w:jc w:val="both"/>
        <w:rPr>
          <w:rFonts w:ascii="Times New Roman" w:hAnsi="Times New Roman" w:cs="Times New Roman"/>
          <w:b/>
          <w:i/>
          <w:color w:val="auto"/>
          <w:lang w:val="en-US"/>
        </w:rPr>
      </w:pPr>
    </w:p>
    <w:sectPr w:rsidR="00E87AE9" w:rsidRPr="00ED7A06" w:rsidSect="002B091D">
      <w:headerReference w:type="default" r:id="rId11"/>
      <w:footnotePr>
        <w:numStart w:val="123"/>
      </w:footnotePr>
      <w:pgSz w:w="11906" w:h="16838" w:code="9"/>
      <w:pgMar w:top="1134" w:right="1134" w:bottom="1134" w:left="1701"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8D6CA" w14:textId="77777777" w:rsidR="004A5F94" w:rsidRDefault="004A5F94">
      <w:pPr>
        <w:rPr>
          <w:rFonts w:cs="Times New Roman"/>
          <w:color w:val="auto"/>
          <w:lang w:eastAsia="en-US"/>
        </w:rPr>
      </w:pPr>
      <w:r>
        <w:rPr>
          <w:rFonts w:cs="Times New Roman"/>
          <w:color w:val="auto"/>
          <w:lang w:eastAsia="en-US"/>
        </w:rPr>
        <w:separator/>
      </w:r>
    </w:p>
  </w:endnote>
  <w:endnote w:type="continuationSeparator" w:id="0">
    <w:p w14:paraId="1B85E3A1" w14:textId="77777777" w:rsidR="004A5F94" w:rsidRDefault="004A5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AB5CD" w14:textId="77777777" w:rsidR="004A5F94" w:rsidRDefault="004A5F94">
      <w:pPr>
        <w:rPr>
          <w:rFonts w:cs="Times New Roman"/>
          <w:color w:val="auto"/>
          <w:lang w:eastAsia="en-US"/>
        </w:rPr>
      </w:pPr>
      <w:r>
        <w:rPr>
          <w:rFonts w:cs="Times New Roman"/>
          <w:color w:val="auto"/>
          <w:lang w:eastAsia="en-US"/>
        </w:rPr>
        <w:separator/>
      </w:r>
    </w:p>
  </w:footnote>
  <w:footnote w:type="continuationSeparator" w:id="0">
    <w:p w14:paraId="723EA836" w14:textId="77777777" w:rsidR="004A5F94" w:rsidRDefault="004A5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E5CA" w14:textId="77777777" w:rsidR="00802E51" w:rsidRPr="00F8510A" w:rsidRDefault="00802E51" w:rsidP="00F8510A">
    <w:pPr>
      <w:pStyle w:val="Header"/>
      <w:jc w:val="center"/>
      <w:rPr>
        <w:sz w:val="26"/>
        <w:szCs w:val="26"/>
      </w:rPr>
    </w:pPr>
    <w:r w:rsidRPr="00F8510A">
      <w:rPr>
        <w:rFonts w:ascii="Times New Roman" w:hAnsi="Times New Roman"/>
        <w:sz w:val="26"/>
        <w:szCs w:val="26"/>
      </w:rPr>
      <w:fldChar w:fldCharType="begin"/>
    </w:r>
    <w:r w:rsidRPr="00F8510A">
      <w:rPr>
        <w:rFonts w:ascii="Times New Roman" w:hAnsi="Times New Roman"/>
        <w:sz w:val="26"/>
        <w:szCs w:val="26"/>
      </w:rPr>
      <w:instrText xml:space="preserve"> PAGE   \* MERGEFORMAT </w:instrText>
    </w:r>
    <w:r w:rsidRPr="00F8510A">
      <w:rPr>
        <w:rFonts w:ascii="Times New Roman" w:hAnsi="Times New Roman"/>
        <w:sz w:val="26"/>
        <w:szCs w:val="26"/>
      </w:rPr>
      <w:fldChar w:fldCharType="separate"/>
    </w:r>
    <w:r w:rsidR="00C53DF7">
      <w:rPr>
        <w:rFonts w:ascii="Times New Roman" w:hAnsi="Times New Roman"/>
        <w:noProof/>
        <w:sz w:val="26"/>
        <w:szCs w:val="26"/>
      </w:rPr>
      <w:t>8</w:t>
    </w:r>
    <w:r w:rsidRPr="00F8510A">
      <w:rPr>
        <w:rFonts w:ascii="Times New Roman" w:hAnsi="Times New Roman"/>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327E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B8DF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752F4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5C85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EE7E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2E35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F028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6AEA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B0ED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9A1B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3" w15:restartNumberingAfterBreak="0">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4" w15:restartNumberingAfterBreak="0">
    <w:nsid w:val="00000009"/>
    <w:multiLevelType w:val="multilevel"/>
    <w:tmpl w:val="00000008"/>
    <w:lvl w:ilvl="0">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8" w15:restartNumberingAfterBreak="0">
    <w:nsid w:val="00000011"/>
    <w:multiLevelType w:val="multilevel"/>
    <w:tmpl w:val="00000010"/>
    <w:lvl w:ilvl="0">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1">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2">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3">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4">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5">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6">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7">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8">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abstractNum>
  <w:abstractNum w:abstractNumId="1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0" w15:restartNumberingAfterBreak="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1"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3"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4"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5" w15:restartNumberingAfterBreak="0">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6" w15:restartNumberingAfterBreak="0">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7"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8" w15:restartNumberingAfterBreak="0">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9" w15:restartNumberingAfterBreak="0">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0"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1"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2" w15:restartNumberingAfterBreak="0">
    <w:nsid w:val="07F32B35"/>
    <w:multiLevelType w:val="hybridMultilevel"/>
    <w:tmpl w:val="1EB8DD2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C34643E"/>
    <w:multiLevelType w:val="hybridMultilevel"/>
    <w:tmpl w:val="FAF2E35E"/>
    <w:lvl w:ilvl="0" w:tplc="B99C130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C967A6"/>
    <w:multiLevelType w:val="hybridMultilevel"/>
    <w:tmpl w:val="BD501D88"/>
    <w:lvl w:ilvl="0" w:tplc="55449DF2">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BC2134"/>
    <w:multiLevelType w:val="multilevel"/>
    <w:tmpl w:val="13364C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95C7374"/>
    <w:multiLevelType w:val="hybridMultilevel"/>
    <w:tmpl w:val="3CF04290"/>
    <w:lvl w:ilvl="0" w:tplc="2C6CB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DFE2C7A"/>
    <w:multiLevelType w:val="hybridMultilevel"/>
    <w:tmpl w:val="60CCF092"/>
    <w:lvl w:ilvl="0" w:tplc="EC8EB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B68324B"/>
    <w:multiLevelType w:val="hybridMultilevel"/>
    <w:tmpl w:val="129E849E"/>
    <w:lvl w:ilvl="0" w:tplc="6E809D96">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FC480D"/>
    <w:multiLevelType w:val="hybridMultilevel"/>
    <w:tmpl w:val="83468578"/>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B93077"/>
    <w:multiLevelType w:val="hybridMultilevel"/>
    <w:tmpl w:val="DAF20260"/>
    <w:lvl w:ilvl="0" w:tplc="D4207772">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AB3873"/>
    <w:multiLevelType w:val="hybridMultilevel"/>
    <w:tmpl w:val="628CEA92"/>
    <w:lvl w:ilvl="0" w:tplc="2B360970">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704AF6"/>
    <w:multiLevelType w:val="hybridMultilevel"/>
    <w:tmpl w:val="1BB2CB82"/>
    <w:lvl w:ilvl="0" w:tplc="2E061D72">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2B2655"/>
    <w:multiLevelType w:val="hybridMultilevel"/>
    <w:tmpl w:val="CE0C5862"/>
    <w:lvl w:ilvl="0" w:tplc="A1EC833A">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F017C2"/>
    <w:multiLevelType w:val="hybridMultilevel"/>
    <w:tmpl w:val="482ACA8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FB15F6"/>
    <w:multiLevelType w:val="hybridMultilevel"/>
    <w:tmpl w:val="FB1885B4"/>
    <w:lvl w:ilvl="0" w:tplc="9A0C33AE">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CB29B0"/>
    <w:multiLevelType w:val="hybridMultilevel"/>
    <w:tmpl w:val="49FEF84A"/>
    <w:lvl w:ilvl="0" w:tplc="193093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74D44A90"/>
    <w:multiLevelType w:val="hybridMultilevel"/>
    <w:tmpl w:val="9CD66216"/>
    <w:lvl w:ilvl="0" w:tplc="4294A95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2A3E87"/>
    <w:multiLevelType w:val="hybridMultilevel"/>
    <w:tmpl w:val="AF62E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26"/>
  </w:num>
  <w:num w:numId="18">
    <w:abstractNumId w:val="27"/>
  </w:num>
  <w:num w:numId="19">
    <w:abstractNumId w:val="28"/>
  </w:num>
  <w:num w:numId="20">
    <w:abstractNumId w:val="29"/>
  </w:num>
  <w:num w:numId="21">
    <w:abstractNumId w:val="30"/>
  </w:num>
  <w:num w:numId="22">
    <w:abstractNumId w:val="31"/>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7"/>
  </w:num>
  <w:num w:numId="34">
    <w:abstractNumId w:val="39"/>
  </w:num>
  <w:num w:numId="35">
    <w:abstractNumId w:val="34"/>
  </w:num>
  <w:num w:numId="36">
    <w:abstractNumId w:val="43"/>
  </w:num>
  <w:num w:numId="37">
    <w:abstractNumId w:val="38"/>
  </w:num>
  <w:num w:numId="38">
    <w:abstractNumId w:val="41"/>
  </w:num>
  <w:num w:numId="39">
    <w:abstractNumId w:val="45"/>
  </w:num>
  <w:num w:numId="40">
    <w:abstractNumId w:val="42"/>
  </w:num>
  <w:num w:numId="41">
    <w:abstractNumId w:val="33"/>
  </w:num>
  <w:num w:numId="42">
    <w:abstractNumId w:val="44"/>
  </w:num>
  <w:num w:numId="43">
    <w:abstractNumId w:val="40"/>
  </w:num>
  <w:num w:numId="44">
    <w:abstractNumId w:val="47"/>
  </w:num>
  <w:num w:numId="45">
    <w:abstractNumId w:val="36"/>
  </w:num>
  <w:num w:numId="46">
    <w:abstractNumId w:val="46"/>
  </w:num>
  <w:num w:numId="47">
    <w:abstractNumId w:val="35"/>
  </w:num>
  <w:num w:numId="48">
    <w:abstractNumId w:val="48"/>
  </w:num>
  <w:num w:numId="49">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numStart w:val="12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4D"/>
    <w:rsid w:val="00000CE9"/>
    <w:rsid w:val="00002385"/>
    <w:rsid w:val="00002AD3"/>
    <w:rsid w:val="00002C7D"/>
    <w:rsid w:val="00004FFE"/>
    <w:rsid w:val="00005303"/>
    <w:rsid w:val="00005D73"/>
    <w:rsid w:val="000074CB"/>
    <w:rsid w:val="00007A0C"/>
    <w:rsid w:val="00007F98"/>
    <w:rsid w:val="00010BB6"/>
    <w:rsid w:val="00011FB9"/>
    <w:rsid w:val="000149F3"/>
    <w:rsid w:val="00016249"/>
    <w:rsid w:val="00016C0D"/>
    <w:rsid w:val="00017D3F"/>
    <w:rsid w:val="0002112F"/>
    <w:rsid w:val="0002331F"/>
    <w:rsid w:val="00023D63"/>
    <w:rsid w:val="00024508"/>
    <w:rsid w:val="0002519F"/>
    <w:rsid w:val="00025230"/>
    <w:rsid w:val="000276D4"/>
    <w:rsid w:val="000319BE"/>
    <w:rsid w:val="000326E7"/>
    <w:rsid w:val="000327FB"/>
    <w:rsid w:val="00033B72"/>
    <w:rsid w:val="0003479C"/>
    <w:rsid w:val="000354EE"/>
    <w:rsid w:val="00035ADE"/>
    <w:rsid w:val="00035C86"/>
    <w:rsid w:val="00036277"/>
    <w:rsid w:val="00037A59"/>
    <w:rsid w:val="00041022"/>
    <w:rsid w:val="00043D8F"/>
    <w:rsid w:val="000446B9"/>
    <w:rsid w:val="00044A41"/>
    <w:rsid w:val="00047066"/>
    <w:rsid w:val="00047207"/>
    <w:rsid w:val="000474FF"/>
    <w:rsid w:val="00047A3E"/>
    <w:rsid w:val="00050E54"/>
    <w:rsid w:val="0005153E"/>
    <w:rsid w:val="00051F07"/>
    <w:rsid w:val="00052D05"/>
    <w:rsid w:val="00053286"/>
    <w:rsid w:val="0005388A"/>
    <w:rsid w:val="00053C4D"/>
    <w:rsid w:val="00053E78"/>
    <w:rsid w:val="00053F48"/>
    <w:rsid w:val="000548AA"/>
    <w:rsid w:val="000548BA"/>
    <w:rsid w:val="0006402C"/>
    <w:rsid w:val="00064202"/>
    <w:rsid w:val="0006459B"/>
    <w:rsid w:val="00064BD0"/>
    <w:rsid w:val="000657F9"/>
    <w:rsid w:val="00066178"/>
    <w:rsid w:val="00067FE7"/>
    <w:rsid w:val="00070065"/>
    <w:rsid w:val="00070207"/>
    <w:rsid w:val="00070F58"/>
    <w:rsid w:val="00071571"/>
    <w:rsid w:val="000719A1"/>
    <w:rsid w:val="00071DAC"/>
    <w:rsid w:val="00071F45"/>
    <w:rsid w:val="000723DF"/>
    <w:rsid w:val="00072DAF"/>
    <w:rsid w:val="0007383F"/>
    <w:rsid w:val="000756BD"/>
    <w:rsid w:val="00075A9E"/>
    <w:rsid w:val="00076F61"/>
    <w:rsid w:val="00080FE8"/>
    <w:rsid w:val="0008146D"/>
    <w:rsid w:val="000814A5"/>
    <w:rsid w:val="000829CC"/>
    <w:rsid w:val="00082BF7"/>
    <w:rsid w:val="00082DF8"/>
    <w:rsid w:val="00082E0B"/>
    <w:rsid w:val="00083530"/>
    <w:rsid w:val="00086732"/>
    <w:rsid w:val="00087CB5"/>
    <w:rsid w:val="00092B3B"/>
    <w:rsid w:val="000931EE"/>
    <w:rsid w:val="000935CA"/>
    <w:rsid w:val="00093F85"/>
    <w:rsid w:val="00094D15"/>
    <w:rsid w:val="00095864"/>
    <w:rsid w:val="00097737"/>
    <w:rsid w:val="000A0296"/>
    <w:rsid w:val="000A1C19"/>
    <w:rsid w:val="000A26C2"/>
    <w:rsid w:val="000A6131"/>
    <w:rsid w:val="000A72DE"/>
    <w:rsid w:val="000B08D3"/>
    <w:rsid w:val="000B25E8"/>
    <w:rsid w:val="000B286E"/>
    <w:rsid w:val="000B4111"/>
    <w:rsid w:val="000B5EA9"/>
    <w:rsid w:val="000B7E13"/>
    <w:rsid w:val="000C03F5"/>
    <w:rsid w:val="000C2665"/>
    <w:rsid w:val="000C28A5"/>
    <w:rsid w:val="000C4563"/>
    <w:rsid w:val="000C4C2C"/>
    <w:rsid w:val="000D1322"/>
    <w:rsid w:val="000D1912"/>
    <w:rsid w:val="000D2925"/>
    <w:rsid w:val="000D4019"/>
    <w:rsid w:val="000D552E"/>
    <w:rsid w:val="000D5F1F"/>
    <w:rsid w:val="000D6036"/>
    <w:rsid w:val="000D6F30"/>
    <w:rsid w:val="000E1A5E"/>
    <w:rsid w:val="000E1EA6"/>
    <w:rsid w:val="000E287B"/>
    <w:rsid w:val="000E423D"/>
    <w:rsid w:val="000E47A5"/>
    <w:rsid w:val="000E5D38"/>
    <w:rsid w:val="000E6172"/>
    <w:rsid w:val="000E6DCE"/>
    <w:rsid w:val="000E6FBF"/>
    <w:rsid w:val="000E7447"/>
    <w:rsid w:val="000E7B92"/>
    <w:rsid w:val="000F11A2"/>
    <w:rsid w:val="000F2690"/>
    <w:rsid w:val="000F2A2E"/>
    <w:rsid w:val="000F2A9B"/>
    <w:rsid w:val="000F2D67"/>
    <w:rsid w:val="000F4913"/>
    <w:rsid w:val="000F4BE4"/>
    <w:rsid w:val="000F77FC"/>
    <w:rsid w:val="000F7B5E"/>
    <w:rsid w:val="00100A24"/>
    <w:rsid w:val="001012C2"/>
    <w:rsid w:val="00101741"/>
    <w:rsid w:val="00102FEE"/>
    <w:rsid w:val="001032E4"/>
    <w:rsid w:val="0010349C"/>
    <w:rsid w:val="001035FE"/>
    <w:rsid w:val="0010490B"/>
    <w:rsid w:val="0010675E"/>
    <w:rsid w:val="00106D2D"/>
    <w:rsid w:val="00107191"/>
    <w:rsid w:val="001105D1"/>
    <w:rsid w:val="00111657"/>
    <w:rsid w:val="0011199F"/>
    <w:rsid w:val="001120BD"/>
    <w:rsid w:val="00113586"/>
    <w:rsid w:val="001143F1"/>
    <w:rsid w:val="001145AF"/>
    <w:rsid w:val="00114B73"/>
    <w:rsid w:val="00116463"/>
    <w:rsid w:val="001200C2"/>
    <w:rsid w:val="00121EED"/>
    <w:rsid w:val="00122662"/>
    <w:rsid w:val="0012288A"/>
    <w:rsid w:val="001230E4"/>
    <w:rsid w:val="00123F34"/>
    <w:rsid w:val="00124B02"/>
    <w:rsid w:val="00126768"/>
    <w:rsid w:val="001277BE"/>
    <w:rsid w:val="001278D2"/>
    <w:rsid w:val="00130321"/>
    <w:rsid w:val="00130644"/>
    <w:rsid w:val="001327DE"/>
    <w:rsid w:val="00134D94"/>
    <w:rsid w:val="00135144"/>
    <w:rsid w:val="00135DAE"/>
    <w:rsid w:val="00135F88"/>
    <w:rsid w:val="00136E55"/>
    <w:rsid w:val="00136F58"/>
    <w:rsid w:val="00143676"/>
    <w:rsid w:val="0014588A"/>
    <w:rsid w:val="00145F0C"/>
    <w:rsid w:val="001469AA"/>
    <w:rsid w:val="00146F3F"/>
    <w:rsid w:val="00147000"/>
    <w:rsid w:val="00150DAC"/>
    <w:rsid w:val="001510F1"/>
    <w:rsid w:val="001519B8"/>
    <w:rsid w:val="00153862"/>
    <w:rsid w:val="001564B4"/>
    <w:rsid w:val="001565CE"/>
    <w:rsid w:val="00156B1F"/>
    <w:rsid w:val="001573DA"/>
    <w:rsid w:val="00163452"/>
    <w:rsid w:val="00163947"/>
    <w:rsid w:val="00166135"/>
    <w:rsid w:val="00166441"/>
    <w:rsid w:val="001676D9"/>
    <w:rsid w:val="00170336"/>
    <w:rsid w:val="00170EFD"/>
    <w:rsid w:val="00172175"/>
    <w:rsid w:val="00173313"/>
    <w:rsid w:val="001738DD"/>
    <w:rsid w:val="001802B1"/>
    <w:rsid w:val="0018372B"/>
    <w:rsid w:val="00183C94"/>
    <w:rsid w:val="001845D3"/>
    <w:rsid w:val="0018492B"/>
    <w:rsid w:val="00185C8D"/>
    <w:rsid w:val="00186FC8"/>
    <w:rsid w:val="001911C6"/>
    <w:rsid w:val="0019392A"/>
    <w:rsid w:val="0019459C"/>
    <w:rsid w:val="00194A14"/>
    <w:rsid w:val="00195A18"/>
    <w:rsid w:val="00195B66"/>
    <w:rsid w:val="00196350"/>
    <w:rsid w:val="001A1AFC"/>
    <w:rsid w:val="001A2C88"/>
    <w:rsid w:val="001A2FB3"/>
    <w:rsid w:val="001A322A"/>
    <w:rsid w:val="001A39FD"/>
    <w:rsid w:val="001A3FCA"/>
    <w:rsid w:val="001A45E2"/>
    <w:rsid w:val="001A4F33"/>
    <w:rsid w:val="001A7FAD"/>
    <w:rsid w:val="001B0B96"/>
    <w:rsid w:val="001B1A30"/>
    <w:rsid w:val="001B4562"/>
    <w:rsid w:val="001B45C7"/>
    <w:rsid w:val="001B4C2D"/>
    <w:rsid w:val="001B50D6"/>
    <w:rsid w:val="001B5687"/>
    <w:rsid w:val="001B5C3A"/>
    <w:rsid w:val="001B5D1C"/>
    <w:rsid w:val="001B644E"/>
    <w:rsid w:val="001C68B6"/>
    <w:rsid w:val="001C6A17"/>
    <w:rsid w:val="001C79AC"/>
    <w:rsid w:val="001D17D7"/>
    <w:rsid w:val="001D1B3D"/>
    <w:rsid w:val="001D23DA"/>
    <w:rsid w:val="001D2B73"/>
    <w:rsid w:val="001D3A0E"/>
    <w:rsid w:val="001D5910"/>
    <w:rsid w:val="001D7164"/>
    <w:rsid w:val="001D7FB3"/>
    <w:rsid w:val="001E00FD"/>
    <w:rsid w:val="001E3932"/>
    <w:rsid w:val="001E612F"/>
    <w:rsid w:val="001E6C53"/>
    <w:rsid w:val="001E7363"/>
    <w:rsid w:val="001F09CD"/>
    <w:rsid w:val="001F0A42"/>
    <w:rsid w:val="001F2B88"/>
    <w:rsid w:val="001F32C5"/>
    <w:rsid w:val="001F34CF"/>
    <w:rsid w:val="001F4194"/>
    <w:rsid w:val="001F4C16"/>
    <w:rsid w:val="001F5656"/>
    <w:rsid w:val="001F7D13"/>
    <w:rsid w:val="00202446"/>
    <w:rsid w:val="00203AC6"/>
    <w:rsid w:val="002047CC"/>
    <w:rsid w:val="00204DE0"/>
    <w:rsid w:val="002110B6"/>
    <w:rsid w:val="0021518B"/>
    <w:rsid w:val="00221BF6"/>
    <w:rsid w:val="0022278F"/>
    <w:rsid w:val="00222C21"/>
    <w:rsid w:val="00223252"/>
    <w:rsid w:val="00224019"/>
    <w:rsid w:val="002240DD"/>
    <w:rsid w:val="00224CFC"/>
    <w:rsid w:val="00224D00"/>
    <w:rsid w:val="002268DF"/>
    <w:rsid w:val="00226F0F"/>
    <w:rsid w:val="002273FD"/>
    <w:rsid w:val="00232863"/>
    <w:rsid w:val="00232FAF"/>
    <w:rsid w:val="00233334"/>
    <w:rsid w:val="0023531E"/>
    <w:rsid w:val="002355A6"/>
    <w:rsid w:val="00235C27"/>
    <w:rsid w:val="002361D0"/>
    <w:rsid w:val="0023676B"/>
    <w:rsid w:val="00236FAA"/>
    <w:rsid w:val="00237D81"/>
    <w:rsid w:val="0024106F"/>
    <w:rsid w:val="00241BAE"/>
    <w:rsid w:val="00243746"/>
    <w:rsid w:val="0024453A"/>
    <w:rsid w:val="002449D3"/>
    <w:rsid w:val="0024639C"/>
    <w:rsid w:val="00250D16"/>
    <w:rsid w:val="00252D54"/>
    <w:rsid w:val="002544D2"/>
    <w:rsid w:val="00254D26"/>
    <w:rsid w:val="00255901"/>
    <w:rsid w:val="00255AFC"/>
    <w:rsid w:val="002566FC"/>
    <w:rsid w:val="002602E6"/>
    <w:rsid w:val="002618FF"/>
    <w:rsid w:val="002625A0"/>
    <w:rsid w:val="002661D8"/>
    <w:rsid w:val="00271E55"/>
    <w:rsid w:val="0027258A"/>
    <w:rsid w:val="00272931"/>
    <w:rsid w:val="00274064"/>
    <w:rsid w:val="0027466D"/>
    <w:rsid w:val="00276017"/>
    <w:rsid w:val="0027682F"/>
    <w:rsid w:val="002824FD"/>
    <w:rsid w:val="00283DC3"/>
    <w:rsid w:val="0028647D"/>
    <w:rsid w:val="002874EB"/>
    <w:rsid w:val="0029030C"/>
    <w:rsid w:val="002911A9"/>
    <w:rsid w:val="00291AE3"/>
    <w:rsid w:val="00291AF5"/>
    <w:rsid w:val="00292EA5"/>
    <w:rsid w:val="002939D1"/>
    <w:rsid w:val="00294353"/>
    <w:rsid w:val="00296527"/>
    <w:rsid w:val="00297C54"/>
    <w:rsid w:val="002A006E"/>
    <w:rsid w:val="002A2824"/>
    <w:rsid w:val="002A5433"/>
    <w:rsid w:val="002A597D"/>
    <w:rsid w:val="002A5AAD"/>
    <w:rsid w:val="002A6386"/>
    <w:rsid w:val="002B07F5"/>
    <w:rsid w:val="002B091D"/>
    <w:rsid w:val="002B0DB4"/>
    <w:rsid w:val="002B35B4"/>
    <w:rsid w:val="002B36D2"/>
    <w:rsid w:val="002B38A5"/>
    <w:rsid w:val="002B3F4D"/>
    <w:rsid w:val="002B6A8F"/>
    <w:rsid w:val="002B792E"/>
    <w:rsid w:val="002C2A00"/>
    <w:rsid w:val="002C3E43"/>
    <w:rsid w:val="002C5D29"/>
    <w:rsid w:val="002C5DD0"/>
    <w:rsid w:val="002C636B"/>
    <w:rsid w:val="002C6B7B"/>
    <w:rsid w:val="002C6E57"/>
    <w:rsid w:val="002C6E6B"/>
    <w:rsid w:val="002C72F0"/>
    <w:rsid w:val="002C79A0"/>
    <w:rsid w:val="002D1990"/>
    <w:rsid w:val="002D1A1E"/>
    <w:rsid w:val="002D4427"/>
    <w:rsid w:val="002D452E"/>
    <w:rsid w:val="002D4B06"/>
    <w:rsid w:val="002D5C09"/>
    <w:rsid w:val="002D79D0"/>
    <w:rsid w:val="002E12C2"/>
    <w:rsid w:val="002E33C9"/>
    <w:rsid w:val="002E4F0D"/>
    <w:rsid w:val="002E60E9"/>
    <w:rsid w:val="002E766A"/>
    <w:rsid w:val="002F1F87"/>
    <w:rsid w:val="002F20B8"/>
    <w:rsid w:val="002F2113"/>
    <w:rsid w:val="002F2C62"/>
    <w:rsid w:val="002F337E"/>
    <w:rsid w:val="002F36B1"/>
    <w:rsid w:val="002F370C"/>
    <w:rsid w:val="002F4140"/>
    <w:rsid w:val="002F4728"/>
    <w:rsid w:val="002F52F2"/>
    <w:rsid w:val="002F5485"/>
    <w:rsid w:val="002F568E"/>
    <w:rsid w:val="002F61E3"/>
    <w:rsid w:val="002F6E1F"/>
    <w:rsid w:val="002F707B"/>
    <w:rsid w:val="003006B8"/>
    <w:rsid w:val="00302754"/>
    <w:rsid w:val="003034D0"/>
    <w:rsid w:val="003035AD"/>
    <w:rsid w:val="00305F9A"/>
    <w:rsid w:val="00306D85"/>
    <w:rsid w:val="0031151C"/>
    <w:rsid w:val="003134A4"/>
    <w:rsid w:val="0031358C"/>
    <w:rsid w:val="00314E6B"/>
    <w:rsid w:val="003151D7"/>
    <w:rsid w:val="00316A75"/>
    <w:rsid w:val="003178DE"/>
    <w:rsid w:val="00320523"/>
    <w:rsid w:val="00320535"/>
    <w:rsid w:val="003214FF"/>
    <w:rsid w:val="00322663"/>
    <w:rsid w:val="00322F20"/>
    <w:rsid w:val="00323CA4"/>
    <w:rsid w:val="00323D89"/>
    <w:rsid w:val="003240C7"/>
    <w:rsid w:val="00325894"/>
    <w:rsid w:val="00325B72"/>
    <w:rsid w:val="00326E9D"/>
    <w:rsid w:val="00327404"/>
    <w:rsid w:val="003335E9"/>
    <w:rsid w:val="00335D2D"/>
    <w:rsid w:val="00335DB0"/>
    <w:rsid w:val="00337B0B"/>
    <w:rsid w:val="00340B6C"/>
    <w:rsid w:val="00341CBA"/>
    <w:rsid w:val="003456F7"/>
    <w:rsid w:val="00345B22"/>
    <w:rsid w:val="003467AE"/>
    <w:rsid w:val="00346A93"/>
    <w:rsid w:val="003474D5"/>
    <w:rsid w:val="003502B0"/>
    <w:rsid w:val="003509B6"/>
    <w:rsid w:val="003522DF"/>
    <w:rsid w:val="003527EA"/>
    <w:rsid w:val="00352B63"/>
    <w:rsid w:val="00352E64"/>
    <w:rsid w:val="003539E7"/>
    <w:rsid w:val="003558FC"/>
    <w:rsid w:val="0036123D"/>
    <w:rsid w:val="00362F55"/>
    <w:rsid w:val="003641F3"/>
    <w:rsid w:val="003643EF"/>
    <w:rsid w:val="00364B57"/>
    <w:rsid w:val="003666D9"/>
    <w:rsid w:val="0036788D"/>
    <w:rsid w:val="0037102F"/>
    <w:rsid w:val="0037385B"/>
    <w:rsid w:val="00374977"/>
    <w:rsid w:val="00374CC2"/>
    <w:rsid w:val="003766D9"/>
    <w:rsid w:val="0038192C"/>
    <w:rsid w:val="00381F01"/>
    <w:rsid w:val="0038267F"/>
    <w:rsid w:val="00382E43"/>
    <w:rsid w:val="00383710"/>
    <w:rsid w:val="00385085"/>
    <w:rsid w:val="003864E0"/>
    <w:rsid w:val="00386966"/>
    <w:rsid w:val="00387E3C"/>
    <w:rsid w:val="00387FBA"/>
    <w:rsid w:val="003905FF"/>
    <w:rsid w:val="0039146B"/>
    <w:rsid w:val="00391956"/>
    <w:rsid w:val="003933D6"/>
    <w:rsid w:val="00395A06"/>
    <w:rsid w:val="00397D51"/>
    <w:rsid w:val="003A0ABB"/>
    <w:rsid w:val="003A24AE"/>
    <w:rsid w:val="003A27F3"/>
    <w:rsid w:val="003A2C33"/>
    <w:rsid w:val="003A3A90"/>
    <w:rsid w:val="003A3C49"/>
    <w:rsid w:val="003A41DC"/>
    <w:rsid w:val="003A4364"/>
    <w:rsid w:val="003A58E4"/>
    <w:rsid w:val="003A6610"/>
    <w:rsid w:val="003B061C"/>
    <w:rsid w:val="003B071C"/>
    <w:rsid w:val="003B3019"/>
    <w:rsid w:val="003B6429"/>
    <w:rsid w:val="003B6E13"/>
    <w:rsid w:val="003B72D9"/>
    <w:rsid w:val="003C186E"/>
    <w:rsid w:val="003C26E1"/>
    <w:rsid w:val="003C2EBD"/>
    <w:rsid w:val="003C379A"/>
    <w:rsid w:val="003C41C8"/>
    <w:rsid w:val="003C4D7B"/>
    <w:rsid w:val="003C681D"/>
    <w:rsid w:val="003C6F52"/>
    <w:rsid w:val="003D22F3"/>
    <w:rsid w:val="003D40F4"/>
    <w:rsid w:val="003D44CE"/>
    <w:rsid w:val="003D6061"/>
    <w:rsid w:val="003D6D1B"/>
    <w:rsid w:val="003D7E4D"/>
    <w:rsid w:val="003E05A6"/>
    <w:rsid w:val="003E136D"/>
    <w:rsid w:val="003E1418"/>
    <w:rsid w:val="003E4928"/>
    <w:rsid w:val="003E49AF"/>
    <w:rsid w:val="003E697B"/>
    <w:rsid w:val="003E7173"/>
    <w:rsid w:val="003E7F42"/>
    <w:rsid w:val="003F0B51"/>
    <w:rsid w:val="003F1429"/>
    <w:rsid w:val="003F1A1F"/>
    <w:rsid w:val="003F29D7"/>
    <w:rsid w:val="003F2C19"/>
    <w:rsid w:val="003F488C"/>
    <w:rsid w:val="003F560C"/>
    <w:rsid w:val="003F64BA"/>
    <w:rsid w:val="003F7021"/>
    <w:rsid w:val="003F7854"/>
    <w:rsid w:val="00400389"/>
    <w:rsid w:val="00404D74"/>
    <w:rsid w:val="004108E2"/>
    <w:rsid w:val="00411CAD"/>
    <w:rsid w:val="00412EC9"/>
    <w:rsid w:val="004166F3"/>
    <w:rsid w:val="00416A0A"/>
    <w:rsid w:val="004174F1"/>
    <w:rsid w:val="004178CA"/>
    <w:rsid w:val="00420D29"/>
    <w:rsid w:val="004217DB"/>
    <w:rsid w:val="004219F3"/>
    <w:rsid w:val="00421CC3"/>
    <w:rsid w:val="004227CF"/>
    <w:rsid w:val="004248C1"/>
    <w:rsid w:val="0042694F"/>
    <w:rsid w:val="0042705F"/>
    <w:rsid w:val="004274BE"/>
    <w:rsid w:val="00430BC8"/>
    <w:rsid w:val="00431398"/>
    <w:rsid w:val="00431AC2"/>
    <w:rsid w:val="00433559"/>
    <w:rsid w:val="00435423"/>
    <w:rsid w:val="00437726"/>
    <w:rsid w:val="00440147"/>
    <w:rsid w:val="00442AE9"/>
    <w:rsid w:val="00444FCB"/>
    <w:rsid w:val="004450CC"/>
    <w:rsid w:val="00445B54"/>
    <w:rsid w:val="00446E90"/>
    <w:rsid w:val="00450D46"/>
    <w:rsid w:val="00452964"/>
    <w:rsid w:val="00452E03"/>
    <w:rsid w:val="0045311F"/>
    <w:rsid w:val="004534DB"/>
    <w:rsid w:val="00456D63"/>
    <w:rsid w:val="00457513"/>
    <w:rsid w:val="00457ACE"/>
    <w:rsid w:val="00460781"/>
    <w:rsid w:val="004627C9"/>
    <w:rsid w:val="00463392"/>
    <w:rsid w:val="0046341E"/>
    <w:rsid w:val="004646D5"/>
    <w:rsid w:val="00465B88"/>
    <w:rsid w:val="00466AE5"/>
    <w:rsid w:val="00467092"/>
    <w:rsid w:val="0047195F"/>
    <w:rsid w:val="004739EB"/>
    <w:rsid w:val="004769B4"/>
    <w:rsid w:val="00483FFC"/>
    <w:rsid w:val="00484460"/>
    <w:rsid w:val="00485314"/>
    <w:rsid w:val="0048675D"/>
    <w:rsid w:val="004908EE"/>
    <w:rsid w:val="00490C17"/>
    <w:rsid w:val="004912D5"/>
    <w:rsid w:val="00491489"/>
    <w:rsid w:val="00491AE0"/>
    <w:rsid w:val="00491F38"/>
    <w:rsid w:val="0049265B"/>
    <w:rsid w:val="00493AD1"/>
    <w:rsid w:val="00493E48"/>
    <w:rsid w:val="0049401F"/>
    <w:rsid w:val="00494A4E"/>
    <w:rsid w:val="00495A84"/>
    <w:rsid w:val="00496B29"/>
    <w:rsid w:val="004A0E8B"/>
    <w:rsid w:val="004A31D6"/>
    <w:rsid w:val="004A38EA"/>
    <w:rsid w:val="004A5292"/>
    <w:rsid w:val="004A5C89"/>
    <w:rsid w:val="004A5F94"/>
    <w:rsid w:val="004A6C46"/>
    <w:rsid w:val="004A6D95"/>
    <w:rsid w:val="004A7915"/>
    <w:rsid w:val="004A798F"/>
    <w:rsid w:val="004A7B38"/>
    <w:rsid w:val="004B0243"/>
    <w:rsid w:val="004B21A7"/>
    <w:rsid w:val="004B2B81"/>
    <w:rsid w:val="004B2D3A"/>
    <w:rsid w:val="004B3C9C"/>
    <w:rsid w:val="004B64DC"/>
    <w:rsid w:val="004B7A9D"/>
    <w:rsid w:val="004C03E9"/>
    <w:rsid w:val="004C16AE"/>
    <w:rsid w:val="004C3384"/>
    <w:rsid w:val="004C3455"/>
    <w:rsid w:val="004C4D78"/>
    <w:rsid w:val="004C4FCB"/>
    <w:rsid w:val="004C5FA7"/>
    <w:rsid w:val="004D0BA6"/>
    <w:rsid w:val="004D165C"/>
    <w:rsid w:val="004D1B8A"/>
    <w:rsid w:val="004D3B4C"/>
    <w:rsid w:val="004D3F0A"/>
    <w:rsid w:val="004D4D21"/>
    <w:rsid w:val="004D5A97"/>
    <w:rsid w:val="004D7777"/>
    <w:rsid w:val="004E1E07"/>
    <w:rsid w:val="004E24BD"/>
    <w:rsid w:val="004E262C"/>
    <w:rsid w:val="004E2777"/>
    <w:rsid w:val="004E4A39"/>
    <w:rsid w:val="004E6010"/>
    <w:rsid w:val="004E66B3"/>
    <w:rsid w:val="004F08B0"/>
    <w:rsid w:val="004F11B7"/>
    <w:rsid w:val="004F28F7"/>
    <w:rsid w:val="004F2E8D"/>
    <w:rsid w:val="004F330D"/>
    <w:rsid w:val="004F3F23"/>
    <w:rsid w:val="004F55B2"/>
    <w:rsid w:val="0050239A"/>
    <w:rsid w:val="00502D98"/>
    <w:rsid w:val="00504F7E"/>
    <w:rsid w:val="00505084"/>
    <w:rsid w:val="00511FAE"/>
    <w:rsid w:val="00512405"/>
    <w:rsid w:val="005144D5"/>
    <w:rsid w:val="00514E1C"/>
    <w:rsid w:val="0051605E"/>
    <w:rsid w:val="005171D1"/>
    <w:rsid w:val="00521CBC"/>
    <w:rsid w:val="00521DDD"/>
    <w:rsid w:val="00522FBB"/>
    <w:rsid w:val="0052370E"/>
    <w:rsid w:val="005237BB"/>
    <w:rsid w:val="00523BC8"/>
    <w:rsid w:val="005244A6"/>
    <w:rsid w:val="005252E4"/>
    <w:rsid w:val="00525F3C"/>
    <w:rsid w:val="0052629C"/>
    <w:rsid w:val="00526A97"/>
    <w:rsid w:val="00526B4B"/>
    <w:rsid w:val="00526D08"/>
    <w:rsid w:val="005270F1"/>
    <w:rsid w:val="00530F85"/>
    <w:rsid w:val="00531BA0"/>
    <w:rsid w:val="00532E68"/>
    <w:rsid w:val="005337BB"/>
    <w:rsid w:val="00534132"/>
    <w:rsid w:val="0053527A"/>
    <w:rsid w:val="0053617E"/>
    <w:rsid w:val="00536E30"/>
    <w:rsid w:val="00542276"/>
    <w:rsid w:val="005449B3"/>
    <w:rsid w:val="005456AE"/>
    <w:rsid w:val="00545709"/>
    <w:rsid w:val="00545EB9"/>
    <w:rsid w:val="00546E2D"/>
    <w:rsid w:val="0055081E"/>
    <w:rsid w:val="005510A9"/>
    <w:rsid w:val="00551A95"/>
    <w:rsid w:val="00551E30"/>
    <w:rsid w:val="0055399D"/>
    <w:rsid w:val="00554141"/>
    <w:rsid w:val="00554585"/>
    <w:rsid w:val="00554B65"/>
    <w:rsid w:val="00555598"/>
    <w:rsid w:val="00555746"/>
    <w:rsid w:val="005564B9"/>
    <w:rsid w:val="00560E87"/>
    <w:rsid w:val="00561632"/>
    <w:rsid w:val="005616D6"/>
    <w:rsid w:val="00564AE4"/>
    <w:rsid w:val="00565A15"/>
    <w:rsid w:val="005664D2"/>
    <w:rsid w:val="00566DA8"/>
    <w:rsid w:val="00571792"/>
    <w:rsid w:val="00571E32"/>
    <w:rsid w:val="0057237F"/>
    <w:rsid w:val="00573067"/>
    <w:rsid w:val="0057413F"/>
    <w:rsid w:val="0057477D"/>
    <w:rsid w:val="00582331"/>
    <w:rsid w:val="005853F3"/>
    <w:rsid w:val="005858BC"/>
    <w:rsid w:val="0058670E"/>
    <w:rsid w:val="0058709D"/>
    <w:rsid w:val="00587897"/>
    <w:rsid w:val="00587CA4"/>
    <w:rsid w:val="00590EF9"/>
    <w:rsid w:val="0059381E"/>
    <w:rsid w:val="00594E84"/>
    <w:rsid w:val="005975E7"/>
    <w:rsid w:val="005A2043"/>
    <w:rsid w:val="005A3BFF"/>
    <w:rsid w:val="005A3D45"/>
    <w:rsid w:val="005A4EBE"/>
    <w:rsid w:val="005A6433"/>
    <w:rsid w:val="005A6C15"/>
    <w:rsid w:val="005B0797"/>
    <w:rsid w:val="005B3265"/>
    <w:rsid w:val="005B37CC"/>
    <w:rsid w:val="005B406D"/>
    <w:rsid w:val="005B4AB6"/>
    <w:rsid w:val="005B54CD"/>
    <w:rsid w:val="005B704E"/>
    <w:rsid w:val="005B7979"/>
    <w:rsid w:val="005C0959"/>
    <w:rsid w:val="005C2F7A"/>
    <w:rsid w:val="005C3024"/>
    <w:rsid w:val="005C3580"/>
    <w:rsid w:val="005C3C64"/>
    <w:rsid w:val="005C59A2"/>
    <w:rsid w:val="005C66A2"/>
    <w:rsid w:val="005D0DEA"/>
    <w:rsid w:val="005D12E3"/>
    <w:rsid w:val="005D1578"/>
    <w:rsid w:val="005D21D7"/>
    <w:rsid w:val="005D25D6"/>
    <w:rsid w:val="005D2B6C"/>
    <w:rsid w:val="005D3740"/>
    <w:rsid w:val="005D6084"/>
    <w:rsid w:val="005E0DE9"/>
    <w:rsid w:val="005E1640"/>
    <w:rsid w:val="005E362B"/>
    <w:rsid w:val="005E40FC"/>
    <w:rsid w:val="005E429D"/>
    <w:rsid w:val="005E46FA"/>
    <w:rsid w:val="005E6A64"/>
    <w:rsid w:val="005E79AE"/>
    <w:rsid w:val="005F0055"/>
    <w:rsid w:val="005F02C6"/>
    <w:rsid w:val="005F0BEB"/>
    <w:rsid w:val="005F190D"/>
    <w:rsid w:val="005F2AF8"/>
    <w:rsid w:val="005F3873"/>
    <w:rsid w:val="005F63A1"/>
    <w:rsid w:val="0060042B"/>
    <w:rsid w:val="0060254F"/>
    <w:rsid w:val="00603F4B"/>
    <w:rsid w:val="006051B7"/>
    <w:rsid w:val="00607B1E"/>
    <w:rsid w:val="00610789"/>
    <w:rsid w:val="0061133B"/>
    <w:rsid w:val="00611452"/>
    <w:rsid w:val="00611BBA"/>
    <w:rsid w:val="00615F46"/>
    <w:rsid w:val="00615FC4"/>
    <w:rsid w:val="006160F9"/>
    <w:rsid w:val="006162A6"/>
    <w:rsid w:val="00617336"/>
    <w:rsid w:val="00617C27"/>
    <w:rsid w:val="0062221B"/>
    <w:rsid w:val="00623C18"/>
    <w:rsid w:val="00625C96"/>
    <w:rsid w:val="0062670C"/>
    <w:rsid w:val="006270C8"/>
    <w:rsid w:val="006301A2"/>
    <w:rsid w:val="00630D2E"/>
    <w:rsid w:val="0063129F"/>
    <w:rsid w:val="006315D1"/>
    <w:rsid w:val="00631AFF"/>
    <w:rsid w:val="00632541"/>
    <w:rsid w:val="00632954"/>
    <w:rsid w:val="0063423F"/>
    <w:rsid w:val="0063663A"/>
    <w:rsid w:val="00636A86"/>
    <w:rsid w:val="00636C59"/>
    <w:rsid w:val="00636FEA"/>
    <w:rsid w:val="006372CA"/>
    <w:rsid w:val="00637ACF"/>
    <w:rsid w:val="00641612"/>
    <w:rsid w:val="0064199A"/>
    <w:rsid w:val="00642490"/>
    <w:rsid w:val="00642976"/>
    <w:rsid w:val="006430A6"/>
    <w:rsid w:val="0064495D"/>
    <w:rsid w:val="00644F48"/>
    <w:rsid w:val="006457BD"/>
    <w:rsid w:val="00646729"/>
    <w:rsid w:val="00647AF5"/>
    <w:rsid w:val="00650746"/>
    <w:rsid w:val="0065081C"/>
    <w:rsid w:val="00650B28"/>
    <w:rsid w:val="006511A6"/>
    <w:rsid w:val="0065145F"/>
    <w:rsid w:val="006522D2"/>
    <w:rsid w:val="0065243B"/>
    <w:rsid w:val="0065281E"/>
    <w:rsid w:val="00652C8E"/>
    <w:rsid w:val="00653716"/>
    <w:rsid w:val="00653A18"/>
    <w:rsid w:val="006541EB"/>
    <w:rsid w:val="006553EA"/>
    <w:rsid w:val="006557A5"/>
    <w:rsid w:val="00655DCF"/>
    <w:rsid w:val="006561F0"/>
    <w:rsid w:val="00656BF0"/>
    <w:rsid w:val="006577CB"/>
    <w:rsid w:val="0066149C"/>
    <w:rsid w:val="00664CCD"/>
    <w:rsid w:val="00665214"/>
    <w:rsid w:val="00665319"/>
    <w:rsid w:val="006741AB"/>
    <w:rsid w:val="006745EE"/>
    <w:rsid w:val="00674C30"/>
    <w:rsid w:val="00676257"/>
    <w:rsid w:val="00680522"/>
    <w:rsid w:val="00681CDE"/>
    <w:rsid w:val="00683BF5"/>
    <w:rsid w:val="0068486E"/>
    <w:rsid w:val="00684955"/>
    <w:rsid w:val="006850B7"/>
    <w:rsid w:val="00685751"/>
    <w:rsid w:val="00685989"/>
    <w:rsid w:val="00685AC0"/>
    <w:rsid w:val="00686A28"/>
    <w:rsid w:val="006877D3"/>
    <w:rsid w:val="00687CB1"/>
    <w:rsid w:val="006906F9"/>
    <w:rsid w:val="0069086B"/>
    <w:rsid w:val="00691E90"/>
    <w:rsid w:val="00692C67"/>
    <w:rsid w:val="0069496C"/>
    <w:rsid w:val="00695633"/>
    <w:rsid w:val="006956ED"/>
    <w:rsid w:val="0069619F"/>
    <w:rsid w:val="00696316"/>
    <w:rsid w:val="00696BAF"/>
    <w:rsid w:val="00697E0F"/>
    <w:rsid w:val="006A00B0"/>
    <w:rsid w:val="006A059A"/>
    <w:rsid w:val="006A2646"/>
    <w:rsid w:val="006A3D43"/>
    <w:rsid w:val="006A3D7C"/>
    <w:rsid w:val="006A50A9"/>
    <w:rsid w:val="006A72DA"/>
    <w:rsid w:val="006A7AB9"/>
    <w:rsid w:val="006B141F"/>
    <w:rsid w:val="006B2090"/>
    <w:rsid w:val="006B2B0E"/>
    <w:rsid w:val="006B3483"/>
    <w:rsid w:val="006B3EF2"/>
    <w:rsid w:val="006B6774"/>
    <w:rsid w:val="006B7DD8"/>
    <w:rsid w:val="006C1162"/>
    <w:rsid w:val="006C4F96"/>
    <w:rsid w:val="006C523C"/>
    <w:rsid w:val="006C56FA"/>
    <w:rsid w:val="006C62A1"/>
    <w:rsid w:val="006C6B9E"/>
    <w:rsid w:val="006D0256"/>
    <w:rsid w:val="006D177B"/>
    <w:rsid w:val="006D3038"/>
    <w:rsid w:val="006D386C"/>
    <w:rsid w:val="006D4805"/>
    <w:rsid w:val="006E1E8A"/>
    <w:rsid w:val="006E2190"/>
    <w:rsid w:val="006E3056"/>
    <w:rsid w:val="006E310F"/>
    <w:rsid w:val="006E36FC"/>
    <w:rsid w:val="006E3B08"/>
    <w:rsid w:val="006E436C"/>
    <w:rsid w:val="006E4658"/>
    <w:rsid w:val="006E502A"/>
    <w:rsid w:val="006E6031"/>
    <w:rsid w:val="006E63D9"/>
    <w:rsid w:val="006E682E"/>
    <w:rsid w:val="006F3D15"/>
    <w:rsid w:val="006F6118"/>
    <w:rsid w:val="006F6509"/>
    <w:rsid w:val="006F6E12"/>
    <w:rsid w:val="006F77D1"/>
    <w:rsid w:val="006F7A49"/>
    <w:rsid w:val="0070070C"/>
    <w:rsid w:val="0070112D"/>
    <w:rsid w:val="007013DB"/>
    <w:rsid w:val="00701523"/>
    <w:rsid w:val="00701F9D"/>
    <w:rsid w:val="00703F65"/>
    <w:rsid w:val="00704F93"/>
    <w:rsid w:val="00707358"/>
    <w:rsid w:val="00707376"/>
    <w:rsid w:val="007103F4"/>
    <w:rsid w:val="00714E55"/>
    <w:rsid w:val="00715CF1"/>
    <w:rsid w:val="007175C0"/>
    <w:rsid w:val="007202FF"/>
    <w:rsid w:val="0072083F"/>
    <w:rsid w:val="007208DA"/>
    <w:rsid w:val="00720B85"/>
    <w:rsid w:val="00720C37"/>
    <w:rsid w:val="00721823"/>
    <w:rsid w:val="00722D45"/>
    <w:rsid w:val="00723EB0"/>
    <w:rsid w:val="00725FD8"/>
    <w:rsid w:val="0073071D"/>
    <w:rsid w:val="00730B20"/>
    <w:rsid w:val="00731651"/>
    <w:rsid w:val="00731F29"/>
    <w:rsid w:val="00731F35"/>
    <w:rsid w:val="0073374A"/>
    <w:rsid w:val="0073447E"/>
    <w:rsid w:val="007368B8"/>
    <w:rsid w:val="00736A2A"/>
    <w:rsid w:val="00736A2E"/>
    <w:rsid w:val="00737913"/>
    <w:rsid w:val="0074109F"/>
    <w:rsid w:val="00742DEB"/>
    <w:rsid w:val="00742FDC"/>
    <w:rsid w:val="007431F7"/>
    <w:rsid w:val="00743934"/>
    <w:rsid w:val="00743E28"/>
    <w:rsid w:val="007446DB"/>
    <w:rsid w:val="00745A0B"/>
    <w:rsid w:val="00745D36"/>
    <w:rsid w:val="007473F9"/>
    <w:rsid w:val="00747FA8"/>
    <w:rsid w:val="00751F19"/>
    <w:rsid w:val="007535FD"/>
    <w:rsid w:val="00754A04"/>
    <w:rsid w:val="00754CBF"/>
    <w:rsid w:val="00756325"/>
    <w:rsid w:val="00756CF7"/>
    <w:rsid w:val="00762A95"/>
    <w:rsid w:val="007655D9"/>
    <w:rsid w:val="007655ED"/>
    <w:rsid w:val="00766F30"/>
    <w:rsid w:val="0076767E"/>
    <w:rsid w:val="007703D7"/>
    <w:rsid w:val="007709BF"/>
    <w:rsid w:val="00771795"/>
    <w:rsid w:val="00771EA0"/>
    <w:rsid w:val="00774487"/>
    <w:rsid w:val="0077676B"/>
    <w:rsid w:val="00776F16"/>
    <w:rsid w:val="00776F98"/>
    <w:rsid w:val="00777DF4"/>
    <w:rsid w:val="00780339"/>
    <w:rsid w:val="0078097F"/>
    <w:rsid w:val="00780DD1"/>
    <w:rsid w:val="00783126"/>
    <w:rsid w:val="00784738"/>
    <w:rsid w:val="0078490F"/>
    <w:rsid w:val="007850B5"/>
    <w:rsid w:val="00785564"/>
    <w:rsid w:val="00785D24"/>
    <w:rsid w:val="00785F35"/>
    <w:rsid w:val="00786CF6"/>
    <w:rsid w:val="00786F1E"/>
    <w:rsid w:val="007875EF"/>
    <w:rsid w:val="0078797A"/>
    <w:rsid w:val="00790093"/>
    <w:rsid w:val="00790DDA"/>
    <w:rsid w:val="00791246"/>
    <w:rsid w:val="00791410"/>
    <w:rsid w:val="00791560"/>
    <w:rsid w:val="00791B81"/>
    <w:rsid w:val="00792326"/>
    <w:rsid w:val="007926CF"/>
    <w:rsid w:val="00792E91"/>
    <w:rsid w:val="00792F73"/>
    <w:rsid w:val="007940AA"/>
    <w:rsid w:val="00794714"/>
    <w:rsid w:val="007968E7"/>
    <w:rsid w:val="00797463"/>
    <w:rsid w:val="007A06D6"/>
    <w:rsid w:val="007A0710"/>
    <w:rsid w:val="007A12D1"/>
    <w:rsid w:val="007A1411"/>
    <w:rsid w:val="007A1975"/>
    <w:rsid w:val="007A2D3F"/>
    <w:rsid w:val="007A2F7C"/>
    <w:rsid w:val="007A35F8"/>
    <w:rsid w:val="007A4164"/>
    <w:rsid w:val="007A4734"/>
    <w:rsid w:val="007A49CF"/>
    <w:rsid w:val="007A630B"/>
    <w:rsid w:val="007A7079"/>
    <w:rsid w:val="007B00C1"/>
    <w:rsid w:val="007B0114"/>
    <w:rsid w:val="007B172B"/>
    <w:rsid w:val="007B1C1C"/>
    <w:rsid w:val="007B1FE4"/>
    <w:rsid w:val="007B321E"/>
    <w:rsid w:val="007B3451"/>
    <w:rsid w:val="007B582D"/>
    <w:rsid w:val="007B6113"/>
    <w:rsid w:val="007C1873"/>
    <w:rsid w:val="007C1C1B"/>
    <w:rsid w:val="007C258A"/>
    <w:rsid w:val="007C25DD"/>
    <w:rsid w:val="007C28C6"/>
    <w:rsid w:val="007C49B7"/>
    <w:rsid w:val="007C5336"/>
    <w:rsid w:val="007C5F01"/>
    <w:rsid w:val="007C758C"/>
    <w:rsid w:val="007C7BE4"/>
    <w:rsid w:val="007C7F68"/>
    <w:rsid w:val="007D18D0"/>
    <w:rsid w:val="007D2C1A"/>
    <w:rsid w:val="007D30EB"/>
    <w:rsid w:val="007D4079"/>
    <w:rsid w:val="007D561A"/>
    <w:rsid w:val="007D62C6"/>
    <w:rsid w:val="007D6711"/>
    <w:rsid w:val="007D672F"/>
    <w:rsid w:val="007D6CD2"/>
    <w:rsid w:val="007E3C15"/>
    <w:rsid w:val="007E51E3"/>
    <w:rsid w:val="007F0BC3"/>
    <w:rsid w:val="007F3E58"/>
    <w:rsid w:val="007F435A"/>
    <w:rsid w:val="007F5F26"/>
    <w:rsid w:val="007F61EE"/>
    <w:rsid w:val="007F62A6"/>
    <w:rsid w:val="00801816"/>
    <w:rsid w:val="00802DFB"/>
    <w:rsid w:val="00802E51"/>
    <w:rsid w:val="0080373F"/>
    <w:rsid w:val="00805A56"/>
    <w:rsid w:val="00806F41"/>
    <w:rsid w:val="0081042E"/>
    <w:rsid w:val="0081110B"/>
    <w:rsid w:val="00812489"/>
    <w:rsid w:val="00813569"/>
    <w:rsid w:val="0081393E"/>
    <w:rsid w:val="00813D3C"/>
    <w:rsid w:val="00814396"/>
    <w:rsid w:val="00815F80"/>
    <w:rsid w:val="00816684"/>
    <w:rsid w:val="0082119A"/>
    <w:rsid w:val="00821428"/>
    <w:rsid w:val="00822209"/>
    <w:rsid w:val="00822F86"/>
    <w:rsid w:val="0082465C"/>
    <w:rsid w:val="00824806"/>
    <w:rsid w:val="008300A5"/>
    <w:rsid w:val="00830F68"/>
    <w:rsid w:val="00831698"/>
    <w:rsid w:val="0083261B"/>
    <w:rsid w:val="0083296B"/>
    <w:rsid w:val="00834B59"/>
    <w:rsid w:val="00834F01"/>
    <w:rsid w:val="00840E83"/>
    <w:rsid w:val="00841010"/>
    <w:rsid w:val="00842856"/>
    <w:rsid w:val="00842D12"/>
    <w:rsid w:val="00842DF8"/>
    <w:rsid w:val="00842E6D"/>
    <w:rsid w:val="008432AD"/>
    <w:rsid w:val="00843395"/>
    <w:rsid w:val="00845F53"/>
    <w:rsid w:val="0084662E"/>
    <w:rsid w:val="008470EB"/>
    <w:rsid w:val="00847C43"/>
    <w:rsid w:val="00850B27"/>
    <w:rsid w:val="008523AE"/>
    <w:rsid w:val="00852470"/>
    <w:rsid w:val="00852AC5"/>
    <w:rsid w:val="00852B4A"/>
    <w:rsid w:val="00853230"/>
    <w:rsid w:val="008541AA"/>
    <w:rsid w:val="00855C7F"/>
    <w:rsid w:val="00855D65"/>
    <w:rsid w:val="00860903"/>
    <w:rsid w:val="008615E8"/>
    <w:rsid w:val="00861C56"/>
    <w:rsid w:val="0086390F"/>
    <w:rsid w:val="008644EC"/>
    <w:rsid w:val="008645AC"/>
    <w:rsid w:val="00864E50"/>
    <w:rsid w:val="00865333"/>
    <w:rsid w:val="00865E7E"/>
    <w:rsid w:val="008666AA"/>
    <w:rsid w:val="00866EA2"/>
    <w:rsid w:val="00867023"/>
    <w:rsid w:val="00867CED"/>
    <w:rsid w:val="008705DC"/>
    <w:rsid w:val="00872E7C"/>
    <w:rsid w:val="008730F3"/>
    <w:rsid w:val="00874A76"/>
    <w:rsid w:val="0087643B"/>
    <w:rsid w:val="00882252"/>
    <w:rsid w:val="00882816"/>
    <w:rsid w:val="00885653"/>
    <w:rsid w:val="008860F2"/>
    <w:rsid w:val="00886116"/>
    <w:rsid w:val="00886589"/>
    <w:rsid w:val="00886DDF"/>
    <w:rsid w:val="00887355"/>
    <w:rsid w:val="00887A08"/>
    <w:rsid w:val="00887EE8"/>
    <w:rsid w:val="00890263"/>
    <w:rsid w:val="00890A79"/>
    <w:rsid w:val="00890DB1"/>
    <w:rsid w:val="00891416"/>
    <w:rsid w:val="00891A37"/>
    <w:rsid w:val="0089296E"/>
    <w:rsid w:val="00892CE1"/>
    <w:rsid w:val="0089372D"/>
    <w:rsid w:val="00893FD9"/>
    <w:rsid w:val="0089475E"/>
    <w:rsid w:val="008978DB"/>
    <w:rsid w:val="008A0311"/>
    <w:rsid w:val="008A3835"/>
    <w:rsid w:val="008A64B6"/>
    <w:rsid w:val="008A6767"/>
    <w:rsid w:val="008A702F"/>
    <w:rsid w:val="008A7806"/>
    <w:rsid w:val="008A7F00"/>
    <w:rsid w:val="008B1656"/>
    <w:rsid w:val="008B1ACF"/>
    <w:rsid w:val="008B1B04"/>
    <w:rsid w:val="008B1CEF"/>
    <w:rsid w:val="008B2F03"/>
    <w:rsid w:val="008B2FD5"/>
    <w:rsid w:val="008B4966"/>
    <w:rsid w:val="008B5135"/>
    <w:rsid w:val="008B5D02"/>
    <w:rsid w:val="008B7CCB"/>
    <w:rsid w:val="008C02A5"/>
    <w:rsid w:val="008C0A08"/>
    <w:rsid w:val="008C0D39"/>
    <w:rsid w:val="008C364B"/>
    <w:rsid w:val="008C3B37"/>
    <w:rsid w:val="008C4122"/>
    <w:rsid w:val="008C54AA"/>
    <w:rsid w:val="008C69D2"/>
    <w:rsid w:val="008C75BC"/>
    <w:rsid w:val="008D0657"/>
    <w:rsid w:val="008D0C01"/>
    <w:rsid w:val="008D30E8"/>
    <w:rsid w:val="008D38A9"/>
    <w:rsid w:val="008D4239"/>
    <w:rsid w:val="008D572E"/>
    <w:rsid w:val="008D586E"/>
    <w:rsid w:val="008E1DE9"/>
    <w:rsid w:val="008E2B50"/>
    <w:rsid w:val="008E3347"/>
    <w:rsid w:val="008E3B9A"/>
    <w:rsid w:val="008E57A0"/>
    <w:rsid w:val="008E7E68"/>
    <w:rsid w:val="008F002C"/>
    <w:rsid w:val="008F0D02"/>
    <w:rsid w:val="008F1288"/>
    <w:rsid w:val="008F1963"/>
    <w:rsid w:val="008F1C89"/>
    <w:rsid w:val="008F2365"/>
    <w:rsid w:val="008F366C"/>
    <w:rsid w:val="008F385F"/>
    <w:rsid w:val="008F4397"/>
    <w:rsid w:val="008F4EE4"/>
    <w:rsid w:val="008F5FA6"/>
    <w:rsid w:val="008F63DC"/>
    <w:rsid w:val="008F6500"/>
    <w:rsid w:val="008F6F5F"/>
    <w:rsid w:val="008F7747"/>
    <w:rsid w:val="008F7943"/>
    <w:rsid w:val="0090164F"/>
    <w:rsid w:val="00901B0D"/>
    <w:rsid w:val="009023A5"/>
    <w:rsid w:val="0090306D"/>
    <w:rsid w:val="00905B99"/>
    <w:rsid w:val="00910E02"/>
    <w:rsid w:val="009111AC"/>
    <w:rsid w:val="00911ED4"/>
    <w:rsid w:val="00911FB8"/>
    <w:rsid w:val="00912D04"/>
    <w:rsid w:val="009138F1"/>
    <w:rsid w:val="00914034"/>
    <w:rsid w:val="0091412C"/>
    <w:rsid w:val="0091773C"/>
    <w:rsid w:val="0091780C"/>
    <w:rsid w:val="00924137"/>
    <w:rsid w:val="00925307"/>
    <w:rsid w:val="00926655"/>
    <w:rsid w:val="0092705C"/>
    <w:rsid w:val="009303A4"/>
    <w:rsid w:val="0093111B"/>
    <w:rsid w:val="009316B4"/>
    <w:rsid w:val="009324C4"/>
    <w:rsid w:val="00932F16"/>
    <w:rsid w:val="00933072"/>
    <w:rsid w:val="00933741"/>
    <w:rsid w:val="009347A0"/>
    <w:rsid w:val="00935CE3"/>
    <w:rsid w:val="00936C5D"/>
    <w:rsid w:val="009373AA"/>
    <w:rsid w:val="009418F3"/>
    <w:rsid w:val="009424CD"/>
    <w:rsid w:val="00943207"/>
    <w:rsid w:val="0094516D"/>
    <w:rsid w:val="00946016"/>
    <w:rsid w:val="0095219E"/>
    <w:rsid w:val="0095390D"/>
    <w:rsid w:val="00954807"/>
    <w:rsid w:val="009577A9"/>
    <w:rsid w:val="0096143D"/>
    <w:rsid w:val="009614D3"/>
    <w:rsid w:val="00962F9F"/>
    <w:rsid w:val="0096374E"/>
    <w:rsid w:val="00963D53"/>
    <w:rsid w:val="0096406F"/>
    <w:rsid w:val="00964118"/>
    <w:rsid w:val="00964E82"/>
    <w:rsid w:val="00974A9A"/>
    <w:rsid w:val="009758CA"/>
    <w:rsid w:val="00975964"/>
    <w:rsid w:val="00976666"/>
    <w:rsid w:val="00984272"/>
    <w:rsid w:val="009842B8"/>
    <w:rsid w:val="00984B88"/>
    <w:rsid w:val="009856B3"/>
    <w:rsid w:val="00987231"/>
    <w:rsid w:val="0099118A"/>
    <w:rsid w:val="00991DBF"/>
    <w:rsid w:val="00991F6C"/>
    <w:rsid w:val="00992FA8"/>
    <w:rsid w:val="00992FE9"/>
    <w:rsid w:val="009954D3"/>
    <w:rsid w:val="00996868"/>
    <w:rsid w:val="009A0E7F"/>
    <w:rsid w:val="009A16BA"/>
    <w:rsid w:val="009A255B"/>
    <w:rsid w:val="009A3255"/>
    <w:rsid w:val="009A6CF3"/>
    <w:rsid w:val="009A7F13"/>
    <w:rsid w:val="009B1650"/>
    <w:rsid w:val="009B1B8D"/>
    <w:rsid w:val="009B2D93"/>
    <w:rsid w:val="009B55B4"/>
    <w:rsid w:val="009B566B"/>
    <w:rsid w:val="009B574D"/>
    <w:rsid w:val="009B6211"/>
    <w:rsid w:val="009C413E"/>
    <w:rsid w:val="009C5CAB"/>
    <w:rsid w:val="009C757C"/>
    <w:rsid w:val="009D0374"/>
    <w:rsid w:val="009D15EF"/>
    <w:rsid w:val="009D1C1A"/>
    <w:rsid w:val="009D1D27"/>
    <w:rsid w:val="009D4A65"/>
    <w:rsid w:val="009D702A"/>
    <w:rsid w:val="009D7172"/>
    <w:rsid w:val="009D76D5"/>
    <w:rsid w:val="009D7FCF"/>
    <w:rsid w:val="009E130F"/>
    <w:rsid w:val="009E1476"/>
    <w:rsid w:val="009E19D5"/>
    <w:rsid w:val="009E2FD6"/>
    <w:rsid w:val="009E389C"/>
    <w:rsid w:val="009E3A1A"/>
    <w:rsid w:val="009E4349"/>
    <w:rsid w:val="009E50C1"/>
    <w:rsid w:val="009E5434"/>
    <w:rsid w:val="009E55CF"/>
    <w:rsid w:val="009E5671"/>
    <w:rsid w:val="009E6222"/>
    <w:rsid w:val="009F0A66"/>
    <w:rsid w:val="009F14EB"/>
    <w:rsid w:val="009F190D"/>
    <w:rsid w:val="009F3A33"/>
    <w:rsid w:val="009F63F0"/>
    <w:rsid w:val="009F6FD6"/>
    <w:rsid w:val="009F7345"/>
    <w:rsid w:val="009F747B"/>
    <w:rsid w:val="00A00812"/>
    <w:rsid w:val="00A00C4D"/>
    <w:rsid w:val="00A016DD"/>
    <w:rsid w:val="00A01D1D"/>
    <w:rsid w:val="00A033AD"/>
    <w:rsid w:val="00A05990"/>
    <w:rsid w:val="00A070D6"/>
    <w:rsid w:val="00A11384"/>
    <w:rsid w:val="00A11F1D"/>
    <w:rsid w:val="00A13A89"/>
    <w:rsid w:val="00A15192"/>
    <w:rsid w:val="00A172CB"/>
    <w:rsid w:val="00A20FFA"/>
    <w:rsid w:val="00A22EC0"/>
    <w:rsid w:val="00A24A4F"/>
    <w:rsid w:val="00A24B13"/>
    <w:rsid w:val="00A27D22"/>
    <w:rsid w:val="00A3142B"/>
    <w:rsid w:val="00A3219C"/>
    <w:rsid w:val="00A32593"/>
    <w:rsid w:val="00A3260A"/>
    <w:rsid w:val="00A32B62"/>
    <w:rsid w:val="00A33E6E"/>
    <w:rsid w:val="00A342A7"/>
    <w:rsid w:val="00A347D1"/>
    <w:rsid w:val="00A4042E"/>
    <w:rsid w:val="00A40558"/>
    <w:rsid w:val="00A41D19"/>
    <w:rsid w:val="00A4477F"/>
    <w:rsid w:val="00A44AFB"/>
    <w:rsid w:val="00A470F2"/>
    <w:rsid w:val="00A50153"/>
    <w:rsid w:val="00A503FD"/>
    <w:rsid w:val="00A50676"/>
    <w:rsid w:val="00A51BC2"/>
    <w:rsid w:val="00A51E03"/>
    <w:rsid w:val="00A54579"/>
    <w:rsid w:val="00A55123"/>
    <w:rsid w:val="00A55830"/>
    <w:rsid w:val="00A55E01"/>
    <w:rsid w:val="00A567D9"/>
    <w:rsid w:val="00A61CC7"/>
    <w:rsid w:val="00A61CF5"/>
    <w:rsid w:val="00A626A7"/>
    <w:rsid w:val="00A62ABA"/>
    <w:rsid w:val="00A644FE"/>
    <w:rsid w:val="00A657D6"/>
    <w:rsid w:val="00A65870"/>
    <w:rsid w:val="00A70238"/>
    <w:rsid w:val="00A71A81"/>
    <w:rsid w:val="00A7506E"/>
    <w:rsid w:val="00A77E25"/>
    <w:rsid w:val="00A8065B"/>
    <w:rsid w:val="00A82AFE"/>
    <w:rsid w:val="00A83AE0"/>
    <w:rsid w:val="00A86693"/>
    <w:rsid w:val="00A866C9"/>
    <w:rsid w:val="00A87FA2"/>
    <w:rsid w:val="00A90F8D"/>
    <w:rsid w:val="00A92F00"/>
    <w:rsid w:val="00A95040"/>
    <w:rsid w:val="00A9507C"/>
    <w:rsid w:val="00A96239"/>
    <w:rsid w:val="00A96E52"/>
    <w:rsid w:val="00AA0C9D"/>
    <w:rsid w:val="00AA1717"/>
    <w:rsid w:val="00AA207B"/>
    <w:rsid w:val="00AA30D5"/>
    <w:rsid w:val="00AA3BDE"/>
    <w:rsid w:val="00AA4AE0"/>
    <w:rsid w:val="00AA6554"/>
    <w:rsid w:val="00AA67C3"/>
    <w:rsid w:val="00AA69F2"/>
    <w:rsid w:val="00AA6A3E"/>
    <w:rsid w:val="00AA7257"/>
    <w:rsid w:val="00AA759D"/>
    <w:rsid w:val="00AB20B5"/>
    <w:rsid w:val="00AB2A7C"/>
    <w:rsid w:val="00AB2FA9"/>
    <w:rsid w:val="00AB3B75"/>
    <w:rsid w:val="00AB50C2"/>
    <w:rsid w:val="00AB5F19"/>
    <w:rsid w:val="00AB7C6A"/>
    <w:rsid w:val="00AB7D0F"/>
    <w:rsid w:val="00AC0146"/>
    <w:rsid w:val="00AC1220"/>
    <w:rsid w:val="00AC1504"/>
    <w:rsid w:val="00AC2321"/>
    <w:rsid w:val="00AC263C"/>
    <w:rsid w:val="00AC2978"/>
    <w:rsid w:val="00AC4B3D"/>
    <w:rsid w:val="00AC4C3D"/>
    <w:rsid w:val="00AC5B02"/>
    <w:rsid w:val="00AC687C"/>
    <w:rsid w:val="00AC6C20"/>
    <w:rsid w:val="00AC6DD2"/>
    <w:rsid w:val="00AC75F3"/>
    <w:rsid w:val="00AD16C7"/>
    <w:rsid w:val="00AD1775"/>
    <w:rsid w:val="00AD1988"/>
    <w:rsid w:val="00AD236E"/>
    <w:rsid w:val="00AD36F2"/>
    <w:rsid w:val="00AD4E44"/>
    <w:rsid w:val="00AD7120"/>
    <w:rsid w:val="00AD78D4"/>
    <w:rsid w:val="00AE113B"/>
    <w:rsid w:val="00AE2C07"/>
    <w:rsid w:val="00AE6300"/>
    <w:rsid w:val="00AE7100"/>
    <w:rsid w:val="00AE7566"/>
    <w:rsid w:val="00AF0557"/>
    <w:rsid w:val="00AF5810"/>
    <w:rsid w:val="00AF5F99"/>
    <w:rsid w:val="00B00924"/>
    <w:rsid w:val="00B02A82"/>
    <w:rsid w:val="00B035CA"/>
    <w:rsid w:val="00B03684"/>
    <w:rsid w:val="00B0451F"/>
    <w:rsid w:val="00B06488"/>
    <w:rsid w:val="00B0661C"/>
    <w:rsid w:val="00B101F6"/>
    <w:rsid w:val="00B10AF8"/>
    <w:rsid w:val="00B14F9F"/>
    <w:rsid w:val="00B16F39"/>
    <w:rsid w:val="00B200C4"/>
    <w:rsid w:val="00B20FC1"/>
    <w:rsid w:val="00B21728"/>
    <w:rsid w:val="00B21B26"/>
    <w:rsid w:val="00B25013"/>
    <w:rsid w:val="00B25375"/>
    <w:rsid w:val="00B2588F"/>
    <w:rsid w:val="00B25B78"/>
    <w:rsid w:val="00B25FE8"/>
    <w:rsid w:val="00B27647"/>
    <w:rsid w:val="00B3119A"/>
    <w:rsid w:val="00B31208"/>
    <w:rsid w:val="00B31BDF"/>
    <w:rsid w:val="00B31EBB"/>
    <w:rsid w:val="00B32143"/>
    <w:rsid w:val="00B32CCB"/>
    <w:rsid w:val="00B32E3A"/>
    <w:rsid w:val="00B338EB"/>
    <w:rsid w:val="00B4083B"/>
    <w:rsid w:val="00B430A7"/>
    <w:rsid w:val="00B434C5"/>
    <w:rsid w:val="00B43DBD"/>
    <w:rsid w:val="00B45627"/>
    <w:rsid w:val="00B45A9B"/>
    <w:rsid w:val="00B46AC1"/>
    <w:rsid w:val="00B47ED9"/>
    <w:rsid w:val="00B519EA"/>
    <w:rsid w:val="00B51D2E"/>
    <w:rsid w:val="00B533D3"/>
    <w:rsid w:val="00B54014"/>
    <w:rsid w:val="00B54172"/>
    <w:rsid w:val="00B544C6"/>
    <w:rsid w:val="00B550D9"/>
    <w:rsid w:val="00B553CD"/>
    <w:rsid w:val="00B56792"/>
    <w:rsid w:val="00B57B8B"/>
    <w:rsid w:val="00B57E82"/>
    <w:rsid w:val="00B60CE7"/>
    <w:rsid w:val="00B619C6"/>
    <w:rsid w:val="00B62236"/>
    <w:rsid w:val="00B62719"/>
    <w:rsid w:val="00B62AAC"/>
    <w:rsid w:val="00B63BFD"/>
    <w:rsid w:val="00B706D0"/>
    <w:rsid w:val="00B71CC1"/>
    <w:rsid w:val="00B7219E"/>
    <w:rsid w:val="00B729AC"/>
    <w:rsid w:val="00B76745"/>
    <w:rsid w:val="00B76F0E"/>
    <w:rsid w:val="00B81159"/>
    <w:rsid w:val="00B84C73"/>
    <w:rsid w:val="00B856B9"/>
    <w:rsid w:val="00B86443"/>
    <w:rsid w:val="00B87618"/>
    <w:rsid w:val="00B87E42"/>
    <w:rsid w:val="00B9003C"/>
    <w:rsid w:val="00B9040C"/>
    <w:rsid w:val="00B91F6D"/>
    <w:rsid w:val="00B921D4"/>
    <w:rsid w:val="00B92C6C"/>
    <w:rsid w:val="00B93818"/>
    <w:rsid w:val="00B940E3"/>
    <w:rsid w:val="00B94F9D"/>
    <w:rsid w:val="00B950EE"/>
    <w:rsid w:val="00B95672"/>
    <w:rsid w:val="00B95E2E"/>
    <w:rsid w:val="00B95F1B"/>
    <w:rsid w:val="00B9741D"/>
    <w:rsid w:val="00B97A47"/>
    <w:rsid w:val="00BA0788"/>
    <w:rsid w:val="00BA07C4"/>
    <w:rsid w:val="00BA0A83"/>
    <w:rsid w:val="00BA2AFF"/>
    <w:rsid w:val="00BA2D5D"/>
    <w:rsid w:val="00BA2F6D"/>
    <w:rsid w:val="00BA40D5"/>
    <w:rsid w:val="00BA59A9"/>
    <w:rsid w:val="00BA6264"/>
    <w:rsid w:val="00BA6AF9"/>
    <w:rsid w:val="00BB1092"/>
    <w:rsid w:val="00BB2170"/>
    <w:rsid w:val="00BB2C1B"/>
    <w:rsid w:val="00BC1521"/>
    <w:rsid w:val="00BC1798"/>
    <w:rsid w:val="00BC1DA5"/>
    <w:rsid w:val="00BC3790"/>
    <w:rsid w:val="00BC3F4C"/>
    <w:rsid w:val="00BC436B"/>
    <w:rsid w:val="00BC4878"/>
    <w:rsid w:val="00BC4EBD"/>
    <w:rsid w:val="00BC54FC"/>
    <w:rsid w:val="00BC5877"/>
    <w:rsid w:val="00BD06A8"/>
    <w:rsid w:val="00BD0C94"/>
    <w:rsid w:val="00BD34FA"/>
    <w:rsid w:val="00BD3562"/>
    <w:rsid w:val="00BD41B2"/>
    <w:rsid w:val="00BD4604"/>
    <w:rsid w:val="00BD5086"/>
    <w:rsid w:val="00BD5EA5"/>
    <w:rsid w:val="00BD5F67"/>
    <w:rsid w:val="00BD6CC1"/>
    <w:rsid w:val="00BD7305"/>
    <w:rsid w:val="00BE1816"/>
    <w:rsid w:val="00BE7534"/>
    <w:rsid w:val="00BF0BE1"/>
    <w:rsid w:val="00BF146B"/>
    <w:rsid w:val="00BF2B25"/>
    <w:rsid w:val="00BF39D7"/>
    <w:rsid w:val="00BF499C"/>
    <w:rsid w:val="00BF50F6"/>
    <w:rsid w:val="00BF5B10"/>
    <w:rsid w:val="00C014F2"/>
    <w:rsid w:val="00C03A73"/>
    <w:rsid w:val="00C04E4C"/>
    <w:rsid w:val="00C06534"/>
    <w:rsid w:val="00C065A1"/>
    <w:rsid w:val="00C0702E"/>
    <w:rsid w:val="00C078A7"/>
    <w:rsid w:val="00C10D87"/>
    <w:rsid w:val="00C10DB4"/>
    <w:rsid w:val="00C11C66"/>
    <w:rsid w:val="00C1263F"/>
    <w:rsid w:val="00C14AE2"/>
    <w:rsid w:val="00C15297"/>
    <w:rsid w:val="00C16675"/>
    <w:rsid w:val="00C166D5"/>
    <w:rsid w:val="00C21007"/>
    <w:rsid w:val="00C235C8"/>
    <w:rsid w:val="00C2390D"/>
    <w:rsid w:val="00C25AF5"/>
    <w:rsid w:val="00C260D5"/>
    <w:rsid w:val="00C26406"/>
    <w:rsid w:val="00C274B2"/>
    <w:rsid w:val="00C30DB2"/>
    <w:rsid w:val="00C30EC9"/>
    <w:rsid w:val="00C32D3F"/>
    <w:rsid w:val="00C33858"/>
    <w:rsid w:val="00C400DF"/>
    <w:rsid w:val="00C434F5"/>
    <w:rsid w:val="00C44627"/>
    <w:rsid w:val="00C44F1D"/>
    <w:rsid w:val="00C4532C"/>
    <w:rsid w:val="00C47BB5"/>
    <w:rsid w:val="00C50B09"/>
    <w:rsid w:val="00C52BDD"/>
    <w:rsid w:val="00C52E76"/>
    <w:rsid w:val="00C5386E"/>
    <w:rsid w:val="00C53DF7"/>
    <w:rsid w:val="00C53E17"/>
    <w:rsid w:val="00C5777B"/>
    <w:rsid w:val="00C6009C"/>
    <w:rsid w:val="00C63A18"/>
    <w:rsid w:val="00C6537A"/>
    <w:rsid w:val="00C657C6"/>
    <w:rsid w:val="00C67E92"/>
    <w:rsid w:val="00C704E1"/>
    <w:rsid w:val="00C71187"/>
    <w:rsid w:val="00C71AF2"/>
    <w:rsid w:val="00C77BA5"/>
    <w:rsid w:val="00C77BB0"/>
    <w:rsid w:val="00C83CA4"/>
    <w:rsid w:val="00C84ACF"/>
    <w:rsid w:val="00C85054"/>
    <w:rsid w:val="00C8539E"/>
    <w:rsid w:val="00C861A4"/>
    <w:rsid w:val="00C8621A"/>
    <w:rsid w:val="00C8697B"/>
    <w:rsid w:val="00C909B0"/>
    <w:rsid w:val="00C975A3"/>
    <w:rsid w:val="00C97663"/>
    <w:rsid w:val="00C97D11"/>
    <w:rsid w:val="00CA13F0"/>
    <w:rsid w:val="00CA1704"/>
    <w:rsid w:val="00CA23C5"/>
    <w:rsid w:val="00CA2FD7"/>
    <w:rsid w:val="00CA3B5D"/>
    <w:rsid w:val="00CA3FB5"/>
    <w:rsid w:val="00CA43BD"/>
    <w:rsid w:val="00CA5A4E"/>
    <w:rsid w:val="00CA68EC"/>
    <w:rsid w:val="00CA78CF"/>
    <w:rsid w:val="00CB03B9"/>
    <w:rsid w:val="00CB0695"/>
    <w:rsid w:val="00CB1777"/>
    <w:rsid w:val="00CB21DE"/>
    <w:rsid w:val="00CB341D"/>
    <w:rsid w:val="00CB3FBB"/>
    <w:rsid w:val="00CB496D"/>
    <w:rsid w:val="00CB5645"/>
    <w:rsid w:val="00CB5B54"/>
    <w:rsid w:val="00CB6D22"/>
    <w:rsid w:val="00CB7592"/>
    <w:rsid w:val="00CC3308"/>
    <w:rsid w:val="00CC371E"/>
    <w:rsid w:val="00CC5087"/>
    <w:rsid w:val="00CD06BC"/>
    <w:rsid w:val="00CD0F10"/>
    <w:rsid w:val="00CD11D6"/>
    <w:rsid w:val="00CD2122"/>
    <w:rsid w:val="00CD2B62"/>
    <w:rsid w:val="00CD3321"/>
    <w:rsid w:val="00CD3557"/>
    <w:rsid w:val="00CD373A"/>
    <w:rsid w:val="00CD378E"/>
    <w:rsid w:val="00CD38B3"/>
    <w:rsid w:val="00CD4109"/>
    <w:rsid w:val="00CD4ABC"/>
    <w:rsid w:val="00CD63A0"/>
    <w:rsid w:val="00CD6C71"/>
    <w:rsid w:val="00CE099E"/>
    <w:rsid w:val="00CE33A9"/>
    <w:rsid w:val="00CE4B22"/>
    <w:rsid w:val="00CE4C28"/>
    <w:rsid w:val="00CE5A1D"/>
    <w:rsid w:val="00CE5AD6"/>
    <w:rsid w:val="00CE6EDA"/>
    <w:rsid w:val="00CE75FE"/>
    <w:rsid w:val="00CF1214"/>
    <w:rsid w:val="00CF1FB1"/>
    <w:rsid w:val="00CF2C3D"/>
    <w:rsid w:val="00CF3511"/>
    <w:rsid w:val="00CF4536"/>
    <w:rsid w:val="00CF48DE"/>
    <w:rsid w:val="00CF5173"/>
    <w:rsid w:val="00CF6E0C"/>
    <w:rsid w:val="00CF6FE6"/>
    <w:rsid w:val="00CF7D16"/>
    <w:rsid w:val="00D02AB8"/>
    <w:rsid w:val="00D030A3"/>
    <w:rsid w:val="00D03898"/>
    <w:rsid w:val="00D03D6A"/>
    <w:rsid w:val="00D0464C"/>
    <w:rsid w:val="00D04C8B"/>
    <w:rsid w:val="00D04F90"/>
    <w:rsid w:val="00D057AC"/>
    <w:rsid w:val="00D07B85"/>
    <w:rsid w:val="00D1059A"/>
    <w:rsid w:val="00D11F63"/>
    <w:rsid w:val="00D12525"/>
    <w:rsid w:val="00D126DB"/>
    <w:rsid w:val="00D1344B"/>
    <w:rsid w:val="00D136AA"/>
    <w:rsid w:val="00D144B8"/>
    <w:rsid w:val="00D1490E"/>
    <w:rsid w:val="00D16123"/>
    <w:rsid w:val="00D16905"/>
    <w:rsid w:val="00D17CC9"/>
    <w:rsid w:val="00D20153"/>
    <w:rsid w:val="00D217D2"/>
    <w:rsid w:val="00D22090"/>
    <w:rsid w:val="00D250B1"/>
    <w:rsid w:val="00D2568F"/>
    <w:rsid w:val="00D313F7"/>
    <w:rsid w:val="00D31A33"/>
    <w:rsid w:val="00D31FCD"/>
    <w:rsid w:val="00D32899"/>
    <w:rsid w:val="00D32FA7"/>
    <w:rsid w:val="00D33369"/>
    <w:rsid w:val="00D35373"/>
    <w:rsid w:val="00D36F72"/>
    <w:rsid w:val="00D40041"/>
    <w:rsid w:val="00D409D5"/>
    <w:rsid w:val="00D41B4B"/>
    <w:rsid w:val="00D41C06"/>
    <w:rsid w:val="00D43127"/>
    <w:rsid w:val="00D438DF"/>
    <w:rsid w:val="00D4638E"/>
    <w:rsid w:val="00D46ED6"/>
    <w:rsid w:val="00D53BB9"/>
    <w:rsid w:val="00D55EA2"/>
    <w:rsid w:val="00D57A2D"/>
    <w:rsid w:val="00D6032C"/>
    <w:rsid w:val="00D61441"/>
    <w:rsid w:val="00D6158D"/>
    <w:rsid w:val="00D61D8F"/>
    <w:rsid w:val="00D62871"/>
    <w:rsid w:val="00D64C99"/>
    <w:rsid w:val="00D65A7B"/>
    <w:rsid w:val="00D6743B"/>
    <w:rsid w:val="00D6751B"/>
    <w:rsid w:val="00D70168"/>
    <w:rsid w:val="00D7193B"/>
    <w:rsid w:val="00D721B4"/>
    <w:rsid w:val="00D72B75"/>
    <w:rsid w:val="00D738CC"/>
    <w:rsid w:val="00D7488B"/>
    <w:rsid w:val="00D750C6"/>
    <w:rsid w:val="00D75782"/>
    <w:rsid w:val="00D7742A"/>
    <w:rsid w:val="00D8085C"/>
    <w:rsid w:val="00D82530"/>
    <w:rsid w:val="00D83F03"/>
    <w:rsid w:val="00D879E4"/>
    <w:rsid w:val="00D91E88"/>
    <w:rsid w:val="00D95E01"/>
    <w:rsid w:val="00DA1959"/>
    <w:rsid w:val="00DA2441"/>
    <w:rsid w:val="00DA33DC"/>
    <w:rsid w:val="00DA3EB1"/>
    <w:rsid w:val="00DA44C3"/>
    <w:rsid w:val="00DA4BC5"/>
    <w:rsid w:val="00DA5933"/>
    <w:rsid w:val="00DA68ED"/>
    <w:rsid w:val="00DB0FB6"/>
    <w:rsid w:val="00DB21F8"/>
    <w:rsid w:val="00DB4BC3"/>
    <w:rsid w:val="00DB4EA8"/>
    <w:rsid w:val="00DB5804"/>
    <w:rsid w:val="00DB5D1F"/>
    <w:rsid w:val="00DB5F62"/>
    <w:rsid w:val="00DB63B5"/>
    <w:rsid w:val="00DB6C26"/>
    <w:rsid w:val="00DB74B0"/>
    <w:rsid w:val="00DB7DCC"/>
    <w:rsid w:val="00DC0D1F"/>
    <w:rsid w:val="00DC2AF7"/>
    <w:rsid w:val="00DC2E53"/>
    <w:rsid w:val="00DC33CA"/>
    <w:rsid w:val="00DC37BE"/>
    <w:rsid w:val="00DC3BE3"/>
    <w:rsid w:val="00DC3CA8"/>
    <w:rsid w:val="00DC43E8"/>
    <w:rsid w:val="00DC77E1"/>
    <w:rsid w:val="00DD0D91"/>
    <w:rsid w:val="00DD2B88"/>
    <w:rsid w:val="00DD42E5"/>
    <w:rsid w:val="00DD5925"/>
    <w:rsid w:val="00DD786D"/>
    <w:rsid w:val="00DD7CBE"/>
    <w:rsid w:val="00DD7CC2"/>
    <w:rsid w:val="00DE1572"/>
    <w:rsid w:val="00DE22CB"/>
    <w:rsid w:val="00DE270E"/>
    <w:rsid w:val="00DE2823"/>
    <w:rsid w:val="00DE28C1"/>
    <w:rsid w:val="00DE3B1D"/>
    <w:rsid w:val="00DE4A09"/>
    <w:rsid w:val="00DE4E24"/>
    <w:rsid w:val="00DF04D8"/>
    <w:rsid w:val="00DF15F1"/>
    <w:rsid w:val="00DF2610"/>
    <w:rsid w:val="00DF2D83"/>
    <w:rsid w:val="00DF329D"/>
    <w:rsid w:val="00DF3CF1"/>
    <w:rsid w:val="00DF5BB5"/>
    <w:rsid w:val="00DF5E8A"/>
    <w:rsid w:val="00DF7150"/>
    <w:rsid w:val="00E02BF9"/>
    <w:rsid w:val="00E02FBC"/>
    <w:rsid w:val="00E04D89"/>
    <w:rsid w:val="00E04F79"/>
    <w:rsid w:val="00E050F5"/>
    <w:rsid w:val="00E05396"/>
    <w:rsid w:val="00E10228"/>
    <w:rsid w:val="00E11117"/>
    <w:rsid w:val="00E1254F"/>
    <w:rsid w:val="00E128E0"/>
    <w:rsid w:val="00E12AD8"/>
    <w:rsid w:val="00E130A5"/>
    <w:rsid w:val="00E13C56"/>
    <w:rsid w:val="00E14DDF"/>
    <w:rsid w:val="00E15599"/>
    <w:rsid w:val="00E15FD9"/>
    <w:rsid w:val="00E16DF6"/>
    <w:rsid w:val="00E22BA7"/>
    <w:rsid w:val="00E2414C"/>
    <w:rsid w:val="00E3382B"/>
    <w:rsid w:val="00E42689"/>
    <w:rsid w:val="00E4294B"/>
    <w:rsid w:val="00E448DA"/>
    <w:rsid w:val="00E45398"/>
    <w:rsid w:val="00E46C2F"/>
    <w:rsid w:val="00E47B16"/>
    <w:rsid w:val="00E5014B"/>
    <w:rsid w:val="00E51077"/>
    <w:rsid w:val="00E512B1"/>
    <w:rsid w:val="00E51DE6"/>
    <w:rsid w:val="00E51F2F"/>
    <w:rsid w:val="00E54D5E"/>
    <w:rsid w:val="00E560BD"/>
    <w:rsid w:val="00E57B3F"/>
    <w:rsid w:val="00E62AF9"/>
    <w:rsid w:val="00E63562"/>
    <w:rsid w:val="00E671AC"/>
    <w:rsid w:val="00E672B8"/>
    <w:rsid w:val="00E67978"/>
    <w:rsid w:val="00E71291"/>
    <w:rsid w:val="00E72666"/>
    <w:rsid w:val="00E72B6D"/>
    <w:rsid w:val="00E73F3D"/>
    <w:rsid w:val="00E749A4"/>
    <w:rsid w:val="00E755B3"/>
    <w:rsid w:val="00E75744"/>
    <w:rsid w:val="00E76536"/>
    <w:rsid w:val="00E76B53"/>
    <w:rsid w:val="00E76B82"/>
    <w:rsid w:val="00E7762F"/>
    <w:rsid w:val="00E81144"/>
    <w:rsid w:val="00E82E9F"/>
    <w:rsid w:val="00E840B9"/>
    <w:rsid w:val="00E8649E"/>
    <w:rsid w:val="00E86956"/>
    <w:rsid w:val="00E877EC"/>
    <w:rsid w:val="00E87AE9"/>
    <w:rsid w:val="00E90600"/>
    <w:rsid w:val="00E9077A"/>
    <w:rsid w:val="00E90B44"/>
    <w:rsid w:val="00E92C34"/>
    <w:rsid w:val="00E96E5D"/>
    <w:rsid w:val="00E97B64"/>
    <w:rsid w:val="00E97F92"/>
    <w:rsid w:val="00EA01CF"/>
    <w:rsid w:val="00EA192D"/>
    <w:rsid w:val="00EA201B"/>
    <w:rsid w:val="00EA3CB6"/>
    <w:rsid w:val="00EA61C9"/>
    <w:rsid w:val="00EA6486"/>
    <w:rsid w:val="00EA7B0E"/>
    <w:rsid w:val="00EA7FC7"/>
    <w:rsid w:val="00EB00F5"/>
    <w:rsid w:val="00EB1D60"/>
    <w:rsid w:val="00EB20C0"/>
    <w:rsid w:val="00EB309C"/>
    <w:rsid w:val="00EB4674"/>
    <w:rsid w:val="00EB5B78"/>
    <w:rsid w:val="00EB5CA6"/>
    <w:rsid w:val="00EB632F"/>
    <w:rsid w:val="00EC175B"/>
    <w:rsid w:val="00EC1B36"/>
    <w:rsid w:val="00EC23EA"/>
    <w:rsid w:val="00EC3D63"/>
    <w:rsid w:val="00EC41DC"/>
    <w:rsid w:val="00EC44AE"/>
    <w:rsid w:val="00EC4721"/>
    <w:rsid w:val="00EC5813"/>
    <w:rsid w:val="00EC5AFC"/>
    <w:rsid w:val="00ED1022"/>
    <w:rsid w:val="00ED1C77"/>
    <w:rsid w:val="00ED205A"/>
    <w:rsid w:val="00ED2A8D"/>
    <w:rsid w:val="00ED77DB"/>
    <w:rsid w:val="00ED7A06"/>
    <w:rsid w:val="00EE1B1F"/>
    <w:rsid w:val="00EE3205"/>
    <w:rsid w:val="00EE32C1"/>
    <w:rsid w:val="00EE4D72"/>
    <w:rsid w:val="00EE5D1B"/>
    <w:rsid w:val="00EE6FBE"/>
    <w:rsid w:val="00EE77A0"/>
    <w:rsid w:val="00EE7949"/>
    <w:rsid w:val="00EE7C93"/>
    <w:rsid w:val="00EE7F33"/>
    <w:rsid w:val="00EF031C"/>
    <w:rsid w:val="00EF0353"/>
    <w:rsid w:val="00EF0BFE"/>
    <w:rsid w:val="00EF18B6"/>
    <w:rsid w:val="00EF1D9E"/>
    <w:rsid w:val="00EF204A"/>
    <w:rsid w:val="00EF2420"/>
    <w:rsid w:val="00EF2FC4"/>
    <w:rsid w:val="00EF3396"/>
    <w:rsid w:val="00EF39DB"/>
    <w:rsid w:val="00EF433C"/>
    <w:rsid w:val="00EF452A"/>
    <w:rsid w:val="00EF4763"/>
    <w:rsid w:val="00EF5C87"/>
    <w:rsid w:val="00EF604D"/>
    <w:rsid w:val="00EF6695"/>
    <w:rsid w:val="00EF7496"/>
    <w:rsid w:val="00EF7FA5"/>
    <w:rsid w:val="00F00967"/>
    <w:rsid w:val="00F026A1"/>
    <w:rsid w:val="00F0351C"/>
    <w:rsid w:val="00F06227"/>
    <w:rsid w:val="00F107AE"/>
    <w:rsid w:val="00F12EBB"/>
    <w:rsid w:val="00F13312"/>
    <w:rsid w:val="00F13684"/>
    <w:rsid w:val="00F136D1"/>
    <w:rsid w:val="00F1442E"/>
    <w:rsid w:val="00F1567E"/>
    <w:rsid w:val="00F15850"/>
    <w:rsid w:val="00F16A4F"/>
    <w:rsid w:val="00F17381"/>
    <w:rsid w:val="00F17506"/>
    <w:rsid w:val="00F204EE"/>
    <w:rsid w:val="00F2122A"/>
    <w:rsid w:val="00F21338"/>
    <w:rsid w:val="00F2171A"/>
    <w:rsid w:val="00F21BDF"/>
    <w:rsid w:val="00F23B10"/>
    <w:rsid w:val="00F244F4"/>
    <w:rsid w:val="00F25F80"/>
    <w:rsid w:val="00F263A2"/>
    <w:rsid w:val="00F2682A"/>
    <w:rsid w:val="00F274BC"/>
    <w:rsid w:val="00F2770E"/>
    <w:rsid w:val="00F30BB0"/>
    <w:rsid w:val="00F31267"/>
    <w:rsid w:val="00F321EF"/>
    <w:rsid w:val="00F32BB8"/>
    <w:rsid w:val="00F354F3"/>
    <w:rsid w:val="00F4116D"/>
    <w:rsid w:val="00F44BC7"/>
    <w:rsid w:val="00F469B2"/>
    <w:rsid w:val="00F477A0"/>
    <w:rsid w:val="00F47DFC"/>
    <w:rsid w:val="00F522A8"/>
    <w:rsid w:val="00F52B49"/>
    <w:rsid w:val="00F52C78"/>
    <w:rsid w:val="00F52F3C"/>
    <w:rsid w:val="00F530D1"/>
    <w:rsid w:val="00F53146"/>
    <w:rsid w:val="00F5469D"/>
    <w:rsid w:val="00F54D59"/>
    <w:rsid w:val="00F55119"/>
    <w:rsid w:val="00F56A96"/>
    <w:rsid w:val="00F571AA"/>
    <w:rsid w:val="00F572EA"/>
    <w:rsid w:val="00F57D58"/>
    <w:rsid w:val="00F60965"/>
    <w:rsid w:val="00F60FD7"/>
    <w:rsid w:val="00F61B4A"/>
    <w:rsid w:val="00F61C54"/>
    <w:rsid w:val="00F62693"/>
    <w:rsid w:val="00F632D0"/>
    <w:rsid w:val="00F6336D"/>
    <w:rsid w:val="00F638D1"/>
    <w:rsid w:val="00F64FB5"/>
    <w:rsid w:val="00F661B6"/>
    <w:rsid w:val="00F6632E"/>
    <w:rsid w:val="00F67209"/>
    <w:rsid w:val="00F67942"/>
    <w:rsid w:val="00F67DAF"/>
    <w:rsid w:val="00F703C3"/>
    <w:rsid w:val="00F70570"/>
    <w:rsid w:val="00F708D8"/>
    <w:rsid w:val="00F7109B"/>
    <w:rsid w:val="00F71558"/>
    <w:rsid w:val="00F71E17"/>
    <w:rsid w:val="00F721FF"/>
    <w:rsid w:val="00F724AB"/>
    <w:rsid w:val="00F73A99"/>
    <w:rsid w:val="00F770BC"/>
    <w:rsid w:val="00F7777F"/>
    <w:rsid w:val="00F808FB"/>
    <w:rsid w:val="00F80C00"/>
    <w:rsid w:val="00F81025"/>
    <w:rsid w:val="00F82203"/>
    <w:rsid w:val="00F83DE8"/>
    <w:rsid w:val="00F84177"/>
    <w:rsid w:val="00F8510A"/>
    <w:rsid w:val="00F851A5"/>
    <w:rsid w:val="00F87F90"/>
    <w:rsid w:val="00F9082E"/>
    <w:rsid w:val="00F91E21"/>
    <w:rsid w:val="00F92087"/>
    <w:rsid w:val="00F92AD2"/>
    <w:rsid w:val="00F92C50"/>
    <w:rsid w:val="00F93077"/>
    <w:rsid w:val="00F9314B"/>
    <w:rsid w:val="00F932DA"/>
    <w:rsid w:val="00F937B3"/>
    <w:rsid w:val="00F93837"/>
    <w:rsid w:val="00F94ABF"/>
    <w:rsid w:val="00F94C54"/>
    <w:rsid w:val="00F97326"/>
    <w:rsid w:val="00FA0F4D"/>
    <w:rsid w:val="00FA49D5"/>
    <w:rsid w:val="00FA4B6E"/>
    <w:rsid w:val="00FA579F"/>
    <w:rsid w:val="00FA5A44"/>
    <w:rsid w:val="00FA62CE"/>
    <w:rsid w:val="00FA7223"/>
    <w:rsid w:val="00FA725B"/>
    <w:rsid w:val="00FB0A1F"/>
    <w:rsid w:val="00FB12E4"/>
    <w:rsid w:val="00FB1A8F"/>
    <w:rsid w:val="00FB1C22"/>
    <w:rsid w:val="00FB28BE"/>
    <w:rsid w:val="00FB3F8B"/>
    <w:rsid w:val="00FB4A9E"/>
    <w:rsid w:val="00FB5F38"/>
    <w:rsid w:val="00FB6EB0"/>
    <w:rsid w:val="00FB7090"/>
    <w:rsid w:val="00FB768B"/>
    <w:rsid w:val="00FB7ADE"/>
    <w:rsid w:val="00FC27CF"/>
    <w:rsid w:val="00FC3517"/>
    <w:rsid w:val="00FC368B"/>
    <w:rsid w:val="00FC56D4"/>
    <w:rsid w:val="00FC5FC7"/>
    <w:rsid w:val="00FC63C8"/>
    <w:rsid w:val="00FC6788"/>
    <w:rsid w:val="00FC73BB"/>
    <w:rsid w:val="00FD00A7"/>
    <w:rsid w:val="00FD03DB"/>
    <w:rsid w:val="00FD20A7"/>
    <w:rsid w:val="00FD23E9"/>
    <w:rsid w:val="00FD30BA"/>
    <w:rsid w:val="00FD4571"/>
    <w:rsid w:val="00FD48B1"/>
    <w:rsid w:val="00FD4C32"/>
    <w:rsid w:val="00FD4D7E"/>
    <w:rsid w:val="00FD4FCA"/>
    <w:rsid w:val="00FD5283"/>
    <w:rsid w:val="00FD5520"/>
    <w:rsid w:val="00FD5636"/>
    <w:rsid w:val="00FD58E9"/>
    <w:rsid w:val="00FD5FFD"/>
    <w:rsid w:val="00FD6AF1"/>
    <w:rsid w:val="00FD7E38"/>
    <w:rsid w:val="00FE1F21"/>
    <w:rsid w:val="00FE2B2C"/>
    <w:rsid w:val="00FE30DD"/>
    <w:rsid w:val="00FE5205"/>
    <w:rsid w:val="00FE5564"/>
    <w:rsid w:val="00FE56C0"/>
    <w:rsid w:val="00FE70E4"/>
    <w:rsid w:val="00FE7A21"/>
    <w:rsid w:val="00FF4CF7"/>
    <w:rsid w:val="00FF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44AD7AB"/>
  <w15:docId w15:val="{7FE33C61-D533-4923-BF62-F02E11F3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2E64"/>
    <w:pPr>
      <w:widowControl w:val="0"/>
    </w:pPr>
    <w:rPr>
      <w:color w:val="000000"/>
      <w:sz w:val="24"/>
      <w:szCs w:val="24"/>
      <w:lang w:val="vi-VN" w:eastAsia="vi-VN"/>
    </w:rPr>
  </w:style>
  <w:style w:type="paragraph" w:styleId="Heading1">
    <w:name w:val="heading 1"/>
    <w:basedOn w:val="Normal"/>
    <w:next w:val="Normal"/>
    <w:link w:val="Heading1Char"/>
    <w:uiPriority w:val="9"/>
    <w:qFormat/>
    <w:rsid w:val="000319BE"/>
    <w:pPr>
      <w:keepNext/>
      <w:keepLines/>
      <w:widowControl/>
      <w:spacing w:before="240"/>
      <w:outlineLvl w:val="0"/>
    </w:pPr>
    <w:rPr>
      <w:rFonts w:ascii="Cambria" w:eastAsia="Times New Roman" w:hAnsi="Cambria" w:cs="Times New Roman"/>
      <w:color w:val="365F91"/>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905FF"/>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rsid w:val="00352E64"/>
    <w:rPr>
      <w:color w:val="0066CC"/>
      <w:u w:val="single"/>
    </w:rPr>
  </w:style>
  <w:style w:type="character" w:customStyle="1" w:styleId="Bodytext6">
    <w:name w:val="Body text (6)_"/>
    <w:link w:val="Bodytext61"/>
    <w:rsid w:val="00352E64"/>
    <w:rPr>
      <w:rFonts w:ascii="Times New Roman" w:hAnsi="Times New Roman" w:cs="Times New Roman"/>
      <w:b/>
      <w:bCs/>
      <w:spacing w:val="-30"/>
      <w:sz w:val="76"/>
      <w:szCs w:val="76"/>
      <w:u w:val="none"/>
    </w:rPr>
  </w:style>
  <w:style w:type="paragraph" w:customStyle="1" w:styleId="Bodytext61">
    <w:name w:val="Body text (6)1"/>
    <w:basedOn w:val="Normal"/>
    <w:link w:val="Bodytext6"/>
    <w:rsid w:val="00352E64"/>
    <w:pPr>
      <w:shd w:val="clear" w:color="auto" w:fill="FFFFFF"/>
      <w:spacing w:line="240" w:lineRule="atLeast"/>
    </w:pPr>
    <w:rPr>
      <w:rFonts w:ascii="Times New Roman" w:hAnsi="Times New Roman" w:cs="Times New Roman"/>
      <w:b/>
      <w:bCs/>
      <w:color w:val="auto"/>
      <w:spacing w:val="-30"/>
      <w:sz w:val="76"/>
      <w:szCs w:val="76"/>
      <w:lang w:eastAsia="en-US"/>
    </w:rPr>
  </w:style>
  <w:style w:type="character" w:customStyle="1" w:styleId="Bodytext60">
    <w:name w:val="Body text (6)"/>
    <w:rsid w:val="00352E64"/>
    <w:rPr>
      <w:rFonts w:ascii="Times New Roman" w:hAnsi="Times New Roman" w:cs="Times New Roman"/>
      <w:b/>
      <w:bCs/>
      <w:spacing w:val="-30"/>
      <w:sz w:val="76"/>
      <w:szCs w:val="76"/>
      <w:u w:val="none"/>
    </w:rPr>
  </w:style>
  <w:style w:type="character" w:customStyle="1" w:styleId="Bodytext7">
    <w:name w:val="Body text (7)_"/>
    <w:link w:val="Bodytext71"/>
    <w:rsid w:val="00352E64"/>
    <w:rPr>
      <w:rFonts w:ascii="Times New Roman" w:hAnsi="Times New Roman" w:cs="Times New Roman"/>
      <w:spacing w:val="1"/>
      <w:sz w:val="10"/>
      <w:szCs w:val="10"/>
      <w:u w:val="none"/>
    </w:rPr>
  </w:style>
  <w:style w:type="paragraph" w:customStyle="1" w:styleId="Bodytext71">
    <w:name w:val="Body text (7)1"/>
    <w:basedOn w:val="Normal"/>
    <w:link w:val="Bodytext7"/>
    <w:rsid w:val="00352E64"/>
    <w:pPr>
      <w:shd w:val="clear" w:color="auto" w:fill="FFFFFF"/>
      <w:spacing w:line="240" w:lineRule="atLeast"/>
    </w:pPr>
    <w:rPr>
      <w:rFonts w:ascii="Times New Roman" w:hAnsi="Times New Roman" w:cs="Times New Roman"/>
      <w:color w:val="auto"/>
      <w:spacing w:val="1"/>
      <w:sz w:val="10"/>
      <w:szCs w:val="10"/>
      <w:lang w:eastAsia="en-US"/>
    </w:rPr>
  </w:style>
  <w:style w:type="character" w:customStyle="1" w:styleId="Bodytext70">
    <w:name w:val="Body text (7)"/>
    <w:rsid w:val="00352E64"/>
    <w:rPr>
      <w:rFonts w:ascii="Times New Roman" w:hAnsi="Times New Roman" w:cs="Times New Roman"/>
      <w:spacing w:val="1"/>
      <w:sz w:val="10"/>
      <w:szCs w:val="10"/>
      <w:u w:val="none"/>
    </w:rPr>
  </w:style>
  <w:style w:type="character" w:customStyle="1" w:styleId="Bodytext2">
    <w:name w:val="Body text (2)_"/>
    <w:link w:val="Bodytext21"/>
    <w:rsid w:val="00352E64"/>
    <w:rPr>
      <w:rFonts w:ascii="Segoe UI" w:hAnsi="Segoe UI" w:cs="Segoe UI"/>
      <w:spacing w:val="4"/>
      <w:sz w:val="14"/>
      <w:szCs w:val="14"/>
      <w:u w:val="none"/>
    </w:rPr>
  </w:style>
  <w:style w:type="paragraph" w:customStyle="1" w:styleId="Bodytext21">
    <w:name w:val="Body text (2)1"/>
    <w:basedOn w:val="Normal"/>
    <w:link w:val="Bodytext2"/>
    <w:rsid w:val="00352E64"/>
    <w:pPr>
      <w:shd w:val="clear" w:color="auto" w:fill="FFFFFF"/>
      <w:spacing w:after="780" w:line="168" w:lineRule="exact"/>
      <w:jc w:val="both"/>
    </w:pPr>
    <w:rPr>
      <w:rFonts w:ascii="Segoe UI" w:hAnsi="Segoe UI" w:cs="Segoe UI"/>
      <w:color w:val="auto"/>
      <w:spacing w:val="4"/>
      <w:sz w:val="14"/>
      <w:szCs w:val="14"/>
      <w:lang w:eastAsia="en-US"/>
    </w:rPr>
  </w:style>
  <w:style w:type="character" w:customStyle="1" w:styleId="Bodytext2TimesNewRoman">
    <w:name w:val="Body text (2) + Times New Roman"/>
    <w:aliases w:val="7.5 pt,Italic,Spacing 0 pt,Body text (2) + 12 pt,Body text (6) + Bold"/>
    <w:rsid w:val="00352E64"/>
    <w:rPr>
      <w:rFonts w:ascii="Times New Roman" w:hAnsi="Times New Roman" w:cs="Times New Roman"/>
      <w:i/>
      <w:iCs/>
      <w:spacing w:val="-18"/>
      <w:sz w:val="15"/>
      <w:szCs w:val="15"/>
      <w:u w:val="single"/>
    </w:rPr>
  </w:style>
  <w:style w:type="character" w:customStyle="1" w:styleId="Bodytext20">
    <w:name w:val="Body text (2)"/>
    <w:rsid w:val="00352E64"/>
    <w:rPr>
      <w:rFonts w:ascii="Segoe UI" w:hAnsi="Segoe UI" w:cs="Segoe UI"/>
      <w:noProof/>
      <w:spacing w:val="4"/>
      <w:sz w:val="14"/>
      <w:szCs w:val="14"/>
      <w:u w:val="none"/>
    </w:rPr>
  </w:style>
  <w:style w:type="character" w:customStyle="1" w:styleId="Bodytext3">
    <w:name w:val="Body text (3)_"/>
    <w:link w:val="Bodytext30"/>
    <w:rsid w:val="00352E64"/>
    <w:rPr>
      <w:rFonts w:ascii="Times New Roman" w:hAnsi="Times New Roman" w:cs="Times New Roman"/>
      <w:b/>
      <w:bCs/>
      <w:spacing w:val="6"/>
      <w:u w:val="none"/>
    </w:rPr>
  </w:style>
  <w:style w:type="paragraph" w:customStyle="1" w:styleId="Bodytext30">
    <w:name w:val="Body text (3)"/>
    <w:basedOn w:val="Normal"/>
    <w:link w:val="Bodytext3"/>
    <w:rsid w:val="00352E64"/>
    <w:pPr>
      <w:shd w:val="clear" w:color="auto" w:fill="FFFFFF"/>
      <w:spacing w:before="780" w:line="317" w:lineRule="exact"/>
      <w:jc w:val="both"/>
    </w:pPr>
    <w:rPr>
      <w:rFonts w:ascii="Times New Roman" w:hAnsi="Times New Roman" w:cs="Times New Roman"/>
      <w:b/>
      <w:bCs/>
      <w:color w:val="auto"/>
      <w:spacing w:val="6"/>
      <w:lang w:eastAsia="en-US"/>
    </w:rPr>
  </w:style>
  <w:style w:type="character" w:customStyle="1" w:styleId="Bodytext4">
    <w:name w:val="Body text (4)_"/>
    <w:link w:val="Bodytext40"/>
    <w:rsid w:val="00352E64"/>
    <w:rPr>
      <w:rFonts w:ascii="Times New Roman" w:hAnsi="Times New Roman" w:cs="Times New Roman"/>
      <w:i/>
      <w:iCs/>
      <w:spacing w:val="-6"/>
      <w:u w:val="none"/>
    </w:rPr>
  </w:style>
  <w:style w:type="paragraph" w:customStyle="1" w:styleId="Bodytext40">
    <w:name w:val="Body text (4)"/>
    <w:basedOn w:val="Normal"/>
    <w:link w:val="Bodytext4"/>
    <w:rsid w:val="00352E64"/>
    <w:pPr>
      <w:shd w:val="clear" w:color="auto" w:fill="FFFFFF"/>
      <w:spacing w:before="240" w:after="420" w:line="240" w:lineRule="atLeast"/>
      <w:ind w:firstLine="600"/>
      <w:jc w:val="both"/>
    </w:pPr>
    <w:rPr>
      <w:rFonts w:ascii="Times New Roman" w:hAnsi="Times New Roman" w:cs="Times New Roman"/>
      <w:i/>
      <w:iCs/>
      <w:color w:val="auto"/>
      <w:spacing w:val="-6"/>
      <w:lang w:eastAsia="en-US"/>
    </w:rPr>
  </w:style>
  <w:style w:type="character" w:customStyle="1" w:styleId="Bodytext4NotItalic">
    <w:name w:val="Body text (4) + Not Italic"/>
    <w:aliases w:val="Spacing 0 pt166"/>
    <w:rsid w:val="00352E64"/>
    <w:rPr>
      <w:rFonts w:ascii="Times New Roman" w:hAnsi="Times New Roman" w:cs="Times New Roman"/>
      <w:i/>
      <w:iCs/>
      <w:spacing w:val="1"/>
      <w:u w:val="none"/>
    </w:rPr>
  </w:style>
  <w:style w:type="character" w:customStyle="1" w:styleId="Bodytext5">
    <w:name w:val="Body text (5)_"/>
    <w:link w:val="Bodytext50"/>
    <w:rsid w:val="00352E64"/>
    <w:rPr>
      <w:rFonts w:ascii="Segoe UI" w:hAnsi="Segoe UI" w:cs="Segoe UI"/>
      <w:b/>
      <w:bCs/>
      <w:spacing w:val="1"/>
      <w:w w:val="66"/>
      <w:sz w:val="16"/>
      <w:szCs w:val="16"/>
      <w:u w:val="none"/>
    </w:rPr>
  </w:style>
  <w:style w:type="paragraph" w:customStyle="1" w:styleId="Bodytext50">
    <w:name w:val="Body text (5)"/>
    <w:basedOn w:val="Normal"/>
    <w:link w:val="Bodytext5"/>
    <w:rsid w:val="00352E64"/>
    <w:pPr>
      <w:shd w:val="clear" w:color="auto" w:fill="FFFFFF"/>
      <w:spacing w:before="420" w:after="240" w:line="240" w:lineRule="atLeast"/>
      <w:jc w:val="both"/>
    </w:pPr>
    <w:rPr>
      <w:rFonts w:ascii="Segoe UI" w:hAnsi="Segoe UI" w:cs="Segoe UI"/>
      <w:b/>
      <w:bCs/>
      <w:color w:val="auto"/>
      <w:spacing w:val="1"/>
      <w:w w:val="66"/>
      <w:sz w:val="16"/>
      <w:szCs w:val="16"/>
      <w:lang w:eastAsia="en-US"/>
    </w:rPr>
  </w:style>
  <w:style w:type="character" w:customStyle="1" w:styleId="Bodytext">
    <w:name w:val="Body text_"/>
    <w:link w:val="BodyText1"/>
    <w:rsid w:val="00352E64"/>
    <w:rPr>
      <w:rFonts w:ascii="Times New Roman" w:hAnsi="Times New Roman" w:cs="Times New Roman"/>
      <w:spacing w:val="1"/>
      <w:u w:val="none"/>
    </w:rPr>
  </w:style>
  <w:style w:type="paragraph" w:customStyle="1" w:styleId="BodyText1">
    <w:name w:val="Body Text1"/>
    <w:basedOn w:val="Normal"/>
    <w:link w:val="Bodytext"/>
    <w:rsid w:val="00352E64"/>
    <w:pPr>
      <w:shd w:val="clear" w:color="auto" w:fill="FFFFFF"/>
      <w:spacing w:before="240" w:after="240" w:line="322" w:lineRule="exact"/>
      <w:jc w:val="both"/>
    </w:pPr>
    <w:rPr>
      <w:rFonts w:ascii="Times New Roman" w:hAnsi="Times New Roman" w:cs="Times New Roman"/>
      <w:color w:val="auto"/>
      <w:spacing w:val="1"/>
      <w:lang w:eastAsia="en-US"/>
    </w:rPr>
  </w:style>
  <w:style w:type="character" w:customStyle="1" w:styleId="Bodytext8">
    <w:name w:val="Body text (8)_"/>
    <w:link w:val="Bodytext80"/>
    <w:rsid w:val="00352E64"/>
    <w:rPr>
      <w:rFonts w:ascii="Segoe UI" w:hAnsi="Segoe UI" w:cs="Segoe UI"/>
      <w:spacing w:val="5"/>
      <w:w w:val="80"/>
      <w:sz w:val="18"/>
      <w:szCs w:val="18"/>
      <w:u w:val="none"/>
    </w:rPr>
  </w:style>
  <w:style w:type="paragraph" w:customStyle="1" w:styleId="Bodytext80">
    <w:name w:val="Body text (8)"/>
    <w:basedOn w:val="Normal"/>
    <w:link w:val="Bodytext8"/>
    <w:rsid w:val="00352E64"/>
    <w:pPr>
      <w:shd w:val="clear" w:color="auto" w:fill="FFFFFF"/>
      <w:spacing w:line="240" w:lineRule="atLeast"/>
      <w:jc w:val="both"/>
    </w:pPr>
    <w:rPr>
      <w:rFonts w:ascii="Segoe UI" w:hAnsi="Segoe UI" w:cs="Segoe UI"/>
      <w:color w:val="auto"/>
      <w:spacing w:val="5"/>
      <w:w w:val="80"/>
      <w:sz w:val="18"/>
      <w:szCs w:val="18"/>
      <w:lang w:eastAsia="en-US"/>
    </w:rPr>
  </w:style>
  <w:style w:type="character" w:customStyle="1" w:styleId="Bodytext9">
    <w:name w:val="Body text (9)_"/>
    <w:link w:val="Bodytext90"/>
    <w:rsid w:val="00352E64"/>
    <w:rPr>
      <w:rFonts w:ascii="Times New Roman" w:hAnsi="Times New Roman" w:cs="Times New Roman"/>
      <w:spacing w:val="1"/>
      <w:sz w:val="20"/>
      <w:szCs w:val="20"/>
      <w:u w:val="none"/>
    </w:rPr>
  </w:style>
  <w:style w:type="paragraph" w:customStyle="1" w:styleId="Bodytext90">
    <w:name w:val="Body text (9)"/>
    <w:basedOn w:val="Normal"/>
    <w:link w:val="Bodytext9"/>
    <w:rsid w:val="00352E64"/>
    <w:pPr>
      <w:shd w:val="clear" w:color="auto" w:fill="FFFFFF"/>
      <w:spacing w:line="240" w:lineRule="atLeast"/>
      <w:jc w:val="right"/>
    </w:pPr>
    <w:rPr>
      <w:rFonts w:ascii="Times New Roman" w:hAnsi="Times New Roman" w:cs="Times New Roman"/>
      <w:color w:val="auto"/>
      <w:spacing w:val="1"/>
      <w:sz w:val="20"/>
      <w:szCs w:val="20"/>
      <w:lang w:eastAsia="en-US"/>
    </w:rPr>
  </w:style>
  <w:style w:type="character" w:customStyle="1" w:styleId="Bodytext912pt">
    <w:name w:val="Body text (9) + 12 pt"/>
    <w:aliases w:val="Italic32,Spacing 0 pt165"/>
    <w:rsid w:val="00352E64"/>
    <w:rPr>
      <w:rFonts w:ascii="Times New Roman" w:hAnsi="Times New Roman" w:cs="Times New Roman"/>
      <w:i/>
      <w:iCs/>
      <w:spacing w:val="-6"/>
      <w:sz w:val="24"/>
      <w:szCs w:val="24"/>
      <w:u w:val="none"/>
    </w:rPr>
  </w:style>
  <w:style w:type="character" w:customStyle="1" w:styleId="Bodytext912pt2">
    <w:name w:val="Body text (9) + 12 pt2"/>
    <w:rsid w:val="00352E64"/>
    <w:rPr>
      <w:rFonts w:ascii="Times New Roman" w:hAnsi="Times New Roman" w:cs="Times New Roman"/>
      <w:noProof/>
      <w:spacing w:val="1"/>
      <w:sz w:val="24"/>
      <w:szCs w:val="24"/>
      <w:u w:val="none"/>
    </w:rPr>
  </w:style>
  <w:style w:type="character" w:customStyle="1" w:styleId="Headerorfooter">
    <w:name w:val="Header or footer_"/>
    <w:link w:val="Headerorfooter0"/>
    <w:rsid w:val="00352E64"/>
    <w:rPr>
      <w:rFonts w:ascii="Times New Roman" w:hAnsi="Times New Roman" w:cs="Times New Roman"/>
      <w:b/>
      <w:bCs/>
      <w:spacing w:val="12"/>
      <w:sz w:val="19"/>
      <w:szCs w:val="19"/>
      <w:u w:val="none"/>
    </w:rPr>
  </w:style>
  <w:style w:type="paragraph" w:customStyle="1" w:styleId="Headerorfooter0">
    <w:name w:val="Header or footer"/>
    <w:basedOn w:val="Normal"/>
    <w:link w:val="Headerorfooter"/>
    <w:rsid w:val="00352E64"/>
    <w:pPr>
      <w:shd w:val="clear" w:color="auto" w:fill="FFFFFF"/>
      <w:spacing w:line="240" w:lineRule="atLeast"/>
    </w:pPr>
    <w:rPr>
      <w:rFonts w:ascii="Times New Roman" w:hAnsi="Times New Roman" w:cs="Times New Roman"/>
      <w:b/>
      <w:bCs/>
      <w:color w:val="auto"/>
      <w:spacing w:val="12"/>
      <w:sz w:val="19"/>
      <w:szCs w:val="19"/>
      <w:lang w:eastAsia="en-US"/>
    </w:rPr>
  </w:style>
  <w:style w:type="character" w:customStyle="1" w:styleId="Bodytext10">
    <w:name w:val="Body text (10)_"/>
    <w:link w:val="Bodytext100"/>
    <w:rsid w:val="00352E64"/>
    <w:rPr>
      <w:rFonts w:ascii="Times New Roman" w:hAnsi="Times New Roman" w:cs="Times New Roman"/>
      <w:b/>
      <w:bCs/>
      <w:spacing w:val="1"/>
      <w:sz w:val="26"/>
      <w:szCs w:val="26"/>
      <w:u w:val="none"/>
    </w:rPr>
  </w:style>
  <w:style w:type="paragraph" w:customStyle="1" w:styleId="Bodytext100">
    <w:name w:val="Body text (10)"/>
    <w:basedOn w:val="Normal"/>
    <w:link w:val="Bodytext10"/>
    <w:rsid w:val="00352E64"/>
    <w:pPr>
      <w:shd w:val="clear" w:color="auto" w:fill="FFFFFF"/>
      <w:spacing w:before="300" w:line="240" w:lineRule="atLeast"/>
      <w:jc w:val="center"/>
    </w:pPr>
    <w:rPr>
      <w:rFonts w:ascii="Times New Roman" w:hAnsi="Times New Roman" w:cs="Times New Roman"/>
      <w:b/>
      <w:bCs/>
      <w:color w:val="auto"/>
      <w:spacing w:val="1"/>
      <w:sz w:val="26"/>
      <w:szCs w:val="26"/>
      <w:lang w:eastAsia="en-US"/>
    </w:rPr>
  </w:style>
  <w:style w:type="character" w:customStyle="1" w:styleId="Bodytext3SmallCaps">
    <w:name w:val="Body text (3) + Small Caps"/>
    <w:rsid w:val="00352E64"/>
    <w:rPr>
      <w:rFonts w:ascii="Times New Roman" w:hAnsi="Times New Roman" w:cs="Times New Roman"/>
      <w:b/>
      <w:bCs/>
      <w:smallCaps/>
      <w:spacing w:val="6"/>
      <w:u w:val="none"/>
    </w:rPr>
  </w:style>
  <w:style w:type="character" w:customStyle="1" w:styleId="BodytextBold">
    <w:name w:val="Body text + Bold"/>
    <w:aliases w:val="Spacing 0 pt164"/>
    <w:rsid w:val="00352E64"/>
    <w:rPr>
      <w:rFonts w:ascii="Times New Roman" w:hAnsi="Times New Roman" w:cs="Times New Roman"/>
      <w:b/>
      <w:bCs/>
      <w:spacing w:val="6"/>
      <w:u w:val="none"/>
    </w:rPr>
  </w:style>
  <w:style w:type="character" w:customStyle="1" w:styleId="Bodytext11">
    <w:name w:val="Body text (11)_"/>
    <w:link w:val="Bodytext110"/>
    <w:rsid w:val="00352E64"/>
    <w:rPr>
      <w:rFonts w:ascii="Segoe UI" w:hAnsi="Segoe UI" w:cs="Segoe UI"/>
      <w:spacing w:val="101"/>
      <w:w w:val="40"/>
      <w:sz w:val="10"/>
      <w:szCs w:val="10"/>
      <w:u w:val="none"/>
    </w:rPr>
  </w:style>
  <w:style w:type="paragraph" w:customStyle="1" w:styleId="Bodytext110">
    <w:name w:val="Body text (11)"/>
    <w:basedOn w:val="Normal"/>
    <w:link w:val="Bodytext11"/>
    <w:rsid w:val="00352E64"/>
    <w:pPr>
      <w:shd w:val="clear" w:color="auto" w:fill="FFFFFF"/>
      <w:spacing w:line="240" w:lineRule="atLeast"/>
      <w:jc w:val="both"/>
    </w:pPr>
    <w:rPr>
      <w:rFonts w:ascii="Segoe UI" w:hAnsi="Segoe UI" w:cs="Segoe UI"/>
      <w:color w:val="auto"/>
      <w:spacing w:val="101"/>
      <w:w w:val="40"/>
      <w:sz w:val="10"/>
      <w:szCs w:val="10"/>
      <w:lang w:eastAsia="en-US"/>
    </w:rPr>
  </w:style>
  <w:style w:type="character" w:customStyle="1" w:styleId="Bodytext11TimesNewRoman">
    <w:name w:val="Body text (11) + Times New Roman"/>
    <w:aliases w:val="5.5 pt,Italic31,Spacing 0 pt163,Scale 100%,Table of contents (4) + Corbel"/>
    <w:rsid w:val="00352E64"/>
    <w:rPr>
      <w:rFonts w:ascii="Times New Roman" w:hAnsi="Times New Roman" w:cs="Times New Roman"/>
      <w:i/>
      <w:iCs/>
      <w:noProof/>
      <w:spacing w:val="0"/>
      <w:w w:val="100"/>
      <w:sz w:val="11"/>
      <w:szCs w:val="11"/>
      <w:u w:val="none"/>
    </w:rPr>
  </w:style>
  <w:style w:type="character" w:customStyle="1" w:styleId="Bodytext11TimesNewRoman2">
    <w:name w:val="Body text (11) + Times New Roman2"/>
    <w:aliases w:val="5.5 pt2,Spacing 0 pt162,Scale 100%5"/>
    <w:rsid w:val="00352E64"/>
    <w:rPr>
      <w:rFonts w:ascii="Times New Roman" w:hAnsi="Times New Roman" w:cs="Times New Roman"/>
      <w:noProof/>
      <w:spacing w:val="-2"/>
      <w:w w:val="100"/>
      <w:sz w:val="11"/>
      <w:szCs w:val="11"/>
      <w:u w:val="none"/>
    </w:rPr>
  </w:style>
  <w:style w:type="character" w:customStyle="1" w:styleId="Bodytext10pt">
    <w:name w:val="Body text + 10 pt"/>
    <w:rsid w:val="00352E64"/>
    <w:rPr>
      <w:rFonts w:ascii="Times New Roman" w:hAnsi="Times New Roman" w:cs="Times New Roman"/>
      <w:spacing w:val="1"/>
      <w:sz w:val="20"/>
      <w:szCs w:val="20"/>
      <w:u w:val="none"/>
    </w:rPr>
  </w:style>
  <w:style w:type="character" w:customStyle="1" w:styleId="Bodytext13pt">
    <w:name w:val="Body text + 13 pt"/>
    <w:aliases w:val="Bold,Body text (4) + 10.5 pt"/>
    <w:rsid w:val="00352E64"/>
    <w:rPr>
      <w:rFonts w:ascii="Times New Roman" w:hAnsi="Times New Roman" w:cs="Times New Roman"/>
      <w:b/>
      <w:bCs/>
      <w:spacing w:val="1"/>
      <w:sz w:val="26"/>
      <w:szCs w:val="26"/>
      <w:u w:val="none"/>
    </w:rPr>
  </w:style>
  <w:style w:type="character" w:customStyle="1" w:styleId="BodytextItalic">
    <w:name w:val="Body text + Italic"/>
    <w:aliases w:val="Spacing 1 pt,Body text (2) + 11 pt"/>
    <w:rsid w:val="00352E64"/>
    <w:rPr>
      <w:rFonts w:ascii="Times New Roman" w:hAnsi="Times New Roman" w:cs="Times New Roman"/>
      <w:i/>
      <w:iCs/>
      <w:spacing w:val="20"/>
      <w:u w:val="none"/>
    </w:rPr>
  </w:style>
  <w:style w:type="character" w:customStyle="1" w:styleId="Bodytext3NotBold">
    <w:name w:val="Body text (3) + Not Bold"/>
    <w:aliases w:val="Spacing 0 pt161"/>
    <w:rsid w:val="00352E64"/>
    <w:rPr>
      <w:rFonts w:ascii="Times New Roman" w:hAnsi="Times New Roman" w:cs="Times New Roman"/>
      <w:b/>
      <w:bCs/>
      <w:spacing w:val="1"/>
      <w:u w:val="none"/>
    </w:rPr>
  </w:style>
  <w:style w:type="character" w:customStyle="1" w:styleId="Bodytext10pt6">
    <w:name w:val="Body text + 10 pt6"/>
    <w:aliases w:val="Bold35,Spacing 0 pt160"/>
    <w:rsid w:val="00352E64"/>
    <w:rPr>
      <w:rFonts w:ascii="Times New Roman" w:hAnsi="Times New Roman" w:cs="Times New Roman"/>
      <w:b/>
      <w:bCs/>
      <w:spacing w:val="3"/>
      <w:sz w:val="20"/>
      <w:szCs w:val="20"/>
      <w:u w:val="none"/>
    </w:rPr>
  </w:style>
  <w:style w:type="character" w:customStyle="1" w:styleId="Tableofcontents">
    <w:name w:val="Table of contents_"/>
    <w:link w:val="Tableofcontents0"/>
    <w:rsid w:val="00352E64"/>
    <w:rPr>
      <w:rFonts w:ascii="Times New Roman" w:hAnsi="Times New Roman" w:cs="Times New Roman"/>
      <w:spacing w:val="1"/>
      <w:u w:val="none"/>
    </w:rPr>
  </w:style>
  <w:style w:type="paragraph" w:customStyle="1" w:styleId="Tableofcontents0">
    <w:name w:val="Table of contents"/>
    <w:basedOn w:val="Normal"/>
    <w:link w:val="Tableofcontents"/>
    <w:rsid w:val="00352E64"/>
    <w:pPr>
      <w:shd w:val="clear" w:color="auto" w:fill="FFFFFF"/>
      <w:spacing w:after="180" w:line="322" w:lineRule="exact"/>
      <w:jc w:val="both"/>
    </w:pPr>
    <w:rPr>
      <w:rFonts w:ascii="Times New Roman" w:hAnsi="Times New Roman" w:cs="Times New Roman"/>
      <w:color w:val="auto"/>
      <w:spacing w:val="1"/>
      <w:lang w:eastAsia="en-US"/>
    </w:rPr>
  </w:style>
  <w:style w:type="character" w:customStyle="1" w:styleId="Bodytext3SmallCaps1">
    <w:name w:val="Body text (3) + Small Caps1"/>
    <w:rsid w:val="00352E64"/>
    <w:rPr>
      <w:rFonts w:ascii="Times New Roman" w:hAnsi="Times New Roman" w:cs="Times New Roman"/>
      <w:b/>
      <w:bCs/>
      <w:smallCaps/>
      <w:spacing w:val="6"/>
      <w:u w:val="single"/>
    </w:rPr>
  </w:style>
  <w:style w:type="character" w:customStyle="1" w:styleId="Tableofcontents2">
    <w:name w:val="Table of contents (2)_"/>
    <w:link w:val="Tableofcontents20"/>
    <w:rsid w:val="00352E64"/>
    <w:rPr>
      <w:rFonts w:ascii="Times New Roman" w:hAnsi="Times New Roman" w:cs="Times New Roman"/>
      <w:b/>
      <w:bCs/>
      <w:spacing w:val="6"/>
      <w:u w:val="none"/>
    </w:rPr>
  </w:style>
  <w:style w:type="paragraph" w:customStyle="1" w:styleId="Tableofcontents20">
    <w:name w:val="Table of contents (2)"/>
    <w:basedOn w:val="Normal"/>
    <w:link w:val="Tableofcontents2"/>
    <w:rsid w:val="00352E64"/>
    <w:pPr>
      <w:shd w:val="clear" w:color="auto" w:fill="FFFFFF"/>
      <w:spacing w:before="240" w:after="300" w:line="240" w:lineRule="atLeast"/>
      <w:jc w:val="both"/>
    </w:pPr>
    <w:rPr>
      <w:rFonts w:ascii="Times New Roman" w:hAnsi="Times New Roman" w:cs="Times New Roman"/>
      <w:b/>
      <w:bCs/>
      <w:color w:val="auto"/>
      <w:spacing w:val="6"/>
      <w:lang w:eastAsia="en-US"/>
    </w:rPr>
  </w:style>
  <w:style w:type="character" w:customStyle="1" w:styleId="Bodytext12">
    <w:name w:val="Body text (12)_"/>
    <w:link w:val="Bodytext120"/>
    <w:rsid w:val="00352E64"/>
    <w:rPr>
      <w:rFonts w:ascii="Segoe UI" w:hAnsi="Segoe UI" w:cs="Segoe UI"/>
      <w:spacing w:val="4"/>
      <w:sz w:val="14"/>
      <w:szCs w:val="14"/>
      <w:u w:val="none"/>
    </w:rPr>
  </w:style>
  <w:style w:type="paragraph" w:customStyle="1" w:styleId="Bodytext120">
    <w:name w:val="Body text (12)"/>
    <w:basedOn w:val="Normal"/>
    <w:link w:val="Bodytext12"/>
    <w:rsid w:val="00352E64"/>
    <w:pPr>
      <w:shd w:val="clear" w:color="auto" w:fill="FFFFFF"/>
      <w:spacing w:line="240" w:lineRule="atLeast"/>
      <w:jc w:val="right"/>
    </w:pPr>
    <w:rPr>
      <w:rFonts w:ascii="Segoe UI" w:hAnsi="Segoe UI" w:cs="Segoe UI"/>
      <w:color w:val="auto"/>
      <w:spacing w:val="4"/>
      <w:sz w:val="14"/>
      <w:szCs w:val="14"/>
      <w:lang w:eastAsia="en-US"/>
    </w:rPr>
  </w:style>
  <w:style w:type="character" w:customStyle="1" w:styleId="Bodytext12TimesNewRoman">
    <w:name w:val="Body text (12) + Times New Roman"/>
    <w:aliases w:val="12 pt,Spacing 0 pt159"/>
    <w:rsid w:val="00352E64"/>
    <w:rPr>
      <w:rFonts w:ascii="Times New Roman" w:hAnsi="Times New Roman" w:cs="Times New Roman"/>
      <w:noProof/>
      <w:spacing w:val="1"/>
      <w:sz w:val="24"/>
      <w:szCs w:val="24"/>
      <w:u w:val="none"/>
    </w:rPr>
  </w:style>
  <w:style w:type="character" w:customStyle="1" w:styleId="Tableofcontents2CenturyGothic">
    <w:name w:val="Table of contents (2) + Century Gothic"/>
    <w:aliases w:val="11 pt,Italic30,Heading #3 + Times New Roman2,Spacing 2 pt"/>
    <w:rsid w:val="00352E64"/>
    <w:rPr>
      <w:rFonts w:ascii="Century Gothic" w:hAnsi="Century Gothic" w:cs="Century Gothic"/>
      <w:b/>
      <w:bCs/>
      <w:i/>
      <w:iCs/>
      <w:spacing w:val="6"/>
      <w:sz w:val="22"/>
      <w:szCs w:val="22"/>
      <w:u w:val="none"/>
    </w:rPr>
  </w:style>
  <w:style w:type="character" w:customStyle="1" w:styleId="Tableofcontents2Italic">
    <w:name w:val="Table of contents (2) + Italic"/>
    <w:aliases w:val="Spacing 0 pt158"/>
    <w:rsid w:val="00352E64"/>
    <w:rPr>
      <w:rFonts w:ascii="Times New Roman" w:hAnsi="Times New Roman" w:cs="Times New Roman"/>
      <w:b/>
      <w:bCs/>
      <w:i/>
      <w:iCs/>
      <w:noProof/>
      <w:spacing w:val="0"/>
      <w:u w:val="none"/>
    </w:rPr>
  </w:style>
  <w:style w:type="character" w:customStyle="1" w:styleId="Tableofcontents3">
    <w:name w:val="Table of contents (3)_"/>
    <w:link w:val="Tableofcontents30"/>
    <w:rsid w:val="00352E64"/>
    <w:rPr>
      <w:rFonts w:ascii="Segoe UI" w:hAnsi="Segoe UI" w:cs="Segoe UI"/>
      <w:spacing w:val="101"/>
      <w:w w:val="40"/>
      <w:sz w:val="10"/>
      <w:szCs w:val="10"/>
      <w:u w:val="none"/>
    </w:rPr>
  </w:style>
  <w:style w:type="paragraph" w:customStyle="1" w:styleId="Tableofcontents30">
    <w:name w:val="Table of contents (3)"/>
    <w:basedOn w:val="Normal"/>
    <w:link w:val="Tableofcontents3"/>
    <w:rsid w:val="00352E64"/>
    <w:pPr>
      <w:shd w:val="clear" w:color="auto" w:fill="FFFFFF"/>
      <w:spacing w:after="120" w:line="240" w:lineRule="atLeast"/>
      <w:jc w:val="both"/>
    </w:pPr>
    <w:rPr>
      <w:rFonts w:ascii="Segoe UI" w:hAnsi="Segoe UI" w:cs="Segoe UI"/>
      <w:color w:val="auto"/>
      <w:spacing w:val="101"/>
      <w:w w:val="40"/>
      <w:sz w:val="10"/>
      <w:szCs w:val="10"/>
      <w:lang w:eastAsia="en-US"/>
    </w:rPr>
  </w:style>
  <w:style w:type="character" w:customStyle="1" w:styleId="BodytextSegoeUI">
    <w:name w:val="Body text + Segoe UI"/>
    <w:aliases w:val="5 pt,Spacing 5 pt,Scale 40%,Body text (6) + Corbel"/>
    <w:rsid w:val="00352E64"/>
    <w:rPr>
      <w:rFonts w:ascii="Segoe UI" w:hAnsi="Segoe UI" w:cs="Segoe UI"/>
      <w:spacing w:val="101"/>
      <w:w w:val="40"/>
      <w:sz w:val="10"/>
      <w:szCs w:val="10"/>
      <w:u w:val="none"/>
    </w:rPr>
  </w:style>
  <w:style w:type="character" w:customStyle="1" w:styleId="Bodytext55pt">
    <w:name w:val="Body text + 5.5 pt"/>
    <w:aliases w:val="Spacing 0 pt157"/>
    <w:rsid w:val="00352E64"/>
    <w:rPr>
      <w:rFonts w:ascii="Times New Roman" w:hAnsi="Times New Roman" w:cs="Times New Roman"/>
      <w:spacing w:val="-2"/>
      <w:sz w:val="11"/>
      <w:szCs w:val="11"/>
      <w:u w:val="none"/>
    </w:rPr>
  </w:style>
  <w:style w:type="character" w:customStyle="1" w:styleId="Bodytext55pt1">
    <w:name w:val="Body text + 5.5 pt1"/>
    <w:aliases w:val="Italic29,Spacing 0 pt156"/>
    <w:rsid w:val="00352E64"/>
    <w:rPr>
      <w:rFonts w:ascii="Times New Roman" w:hAnsi="Times New Roman" w:cs="Times New Roman"/>
      <w:i/>
      <w:iCs/>
      <w:noProof/>
      <w:spacing w:val="0"/>
      <w:sz w:val="11"/>
      <w:szCs w:val="11"/>
      <w:u w:val="none"/>
    </w:rPr>
  </w:style>
  <w:style w:type="character" w:customStyle="1" w:styleId="Footnote">
    <w:name w:val="Footnote_"/>
    <w:link w:val="Footnote0"/>
    <w:rsid w:val="00352E64"/>
    <w:rPr>
      <w:rFonts w:ascii="Times New Roman" w:hAnsi="Times New Roman" w:cs="Times New Roman"/>
      <w:spacing w:val="1"/>
      <w:u w:val="none"/>
    </w:rPr>
  </w:style>
  <w:style w:type="paragraph" w:customStyle="1" w:styleId="Footnote0">
    <w:name w:val="Footnote"/>
    <w:basedOn w:val="Normal"/>
    <w:link w:val="Footnote"/>
    <w:rsid w:val="00352E64"/>
    <w:pPr>
      <w:shd w:val="clear" w:color="auto" w:fill="FFFFFF"/>
      <w:spacing w:line="322" w:lineRule="exact"/>
      <w:ind w:firstLine="600"/>
      <w:jc w:val="both"/>
    </w:pPr>
    <w:rPr>
      <w:rFonts w:ascii="Times New Roman" w:hAnsi="Times New Roman" w:cs="Times New Roman"/>
      <w:color w:val="auto"/>
      <w:spacing w:val="1"/>
      <w:lang w:eastAsia="en-US"/>
    </w:rPr>
  </w:style>
  <w:style w:type="character" w:customStyle="1" w:styleId="Headerorfooter2">
    <w:name w:val="Header or footer (2)_"/>
    <w:link w:val="Headerorfooter20"/>
    <w:rsid w:val="00352E64"/>
    <w:rPr>
      <w:rFonts w:ascii="Century Gothic" w:hAnsi="Century Gothic" w:cs="Century Gothic"/>
      <w:noProof/>
      <w:sz w:val="8"/>
      <w:szCs w:val="8"/>
      <w:u w:val="none"/>
    </w:rPr>
  </w:style>
  <w:style w:type="paragraph" w:customStyle="1" w:styleId="Headerorfooter20">
    <w:name w:val="Header or footer (2)"/>
    <w:basedOn w:val="Normal"/>
    <w:link w:val="Headerorfooter2"/>
    <w:rsid w:val="00352E64"/>
    <w:pPr>
      <w:shd w:val="clear" w:color="auto" w:fill="FFFFFF"/>
      <w:spacing w:line="240" w:lineRule="atLeast"/>
    </w:pPr>
    <w:rPr>
      <w:rFonts w:ascii="Century Gothic" w:hAnsi="Century Gothic" w:cs="Century Gothic"/>
      <w:noProof/>
      <w:color w:val="auto"/>
      <w:sz w:val="8"/>
      <w:szCs w:val="8"/>
      <w:lang w:eastAsia="en-US"/>
    </w:rPr>
  </w:style>
  <w:style w:type="character" w:customStyle="1" w:styleId="Tableofcontents4">
    <w:name w:val="Table of contents (4)_"/>
    <w:link w:val="Tableofcontents40"/>
    <w:rsid w:val="00352E64"/>
    <w:rPr>
      <w:rFonts w:ascii="Times New Roman" w:hAnsi="Times New Roman" w:cs="Times New Roman"/>
      <w:sz w:val="26"/>
      <w:szCs w:val="26"/>
      <w:u w:val="none"/>
    </w:rPr>
  </w:style>
  <w:style w:type="paragraph" w:customStyle="1" w:styleId="Tableofcontents40">
    <w:name w:val="Table of contents (4)"/>
    <w:basedOn w:val="Normal"/>
    <w:link w:val="Tableofcontents4"/>
    <w:rsid w:val="00352E64"/>
    <w:pPr>
      <w:shd w:val="clear" w:color="auto" w:fill="FFFFFF"/>
      <w:spacing w:after="180" w:line="326" w:lineRule="exact"/>
      <w:jc w:val="both"/>
    </w:pPr>
    <w:rPr>
      <w:rFonts w:ascii="Times New Roman" w:hAnsi="Times New Roman" w:cs="Times New Roman"/>
      <w:color w:val="auto"/>
      <w:sz w:val="26"/>
      <w:szCs w:val="26"/>
      <w:lang w:eastAsia="en-US"/>
    </w:rPr>
  </w:style>
  <w:style w:type="character" w:customStyle="1" w:styleId="Tableofcontents3TimesNewRoman">
    <w:name w:val="Table of contents (3) + Times New Roman"/>
    <w:aliases w:val="12 pt5,Spacing 0 pt155,Scale 100%4"/>
    <w:rsid w:val="00352E64"/>
    <w:rPr>
      <w:rFonts w:ascii="Times New Roman" w:hAnsi="Times New Roman" w:cs="Times New Roman"/>
      <w:noProof/>
      <w:spacing w:val="1"/>
      <w:w w:val="100"/>
      <w:sz w:val="24"/>
      <w:szCs w:val="24"/>
      <w:u w:val="none"/>
    </w:rPr>
  </w:style>
  <w:style w:type="character" w:customStyle="1" w:styleId="Headerorfooter3">
    <w:name w:val="Header or footer (3)_"/>
    <w:link w:val="Headerorfooter30"/>
    <w:rsid w:val="00352E64"/>
    <w:rPr>
      <w:rFonts w:ascii="Times New Roman" w:hAnsi="Times New Roman" w:cs="Times New Roman"/>
      <w:i/>
      <w:iCs/>
      <w:spacing w:val="7"/>
      <w:sz w:val="17"/>
      <w:szCs w:val="17"/>
      <w:u w:val="none"/>
    </w:rPr>
  </w:style>
  <w:style w:type="paragraph" w:customStyle="1" w:styleId="Headerorfooter30">
    <w:name w:val="Header or footer (3)"/>
    <w:basedOn w:val="Normal"/>
    <w:link w:val="Headerorfooter3"/>
    <w:rsid w:val="00352E64"/>
    <w:pPr>
      <w:shd w:val="clear" w:color="auto" w:fill="FFFFFF"/>
      <w:spacing w:line="240" w:lineRule="atLeast"/>
    </w:pPr>
    <w:rPr>
      <w:rFonts w:ascii="Times New Roman" w:hAnsi="Times New Roman" w:cs="Times New Roman"/>
      <w:i/>
      <w:iCs/>
      <w:color w:val="auto"/>
      <w:spacing w:val="7"/>
      <w:sz w:val="17"/>
      <w:szCs w:val="17"/>
      <w:lang w:eastAsia="en-US"/>
    </w:rPr>
  </w:style>
  <w:style w:type="character" w:customStyle="1" w:styleId="Bodytext11TimesNewRoman1">
    <w:name w:val="Body text (11) + Times New Roman1"/>
    <w:aliases w:val="12 pt4,Spacing 0 pt154,Scale 100%3"/>
    <w:rsid w:val="00352E64"/>
    <w:rPr>
      <w:rFonts w:ascii="Times New Roman" w:hAnsi="Times New Roman" w:cs="Times New Roman"/>
      <w:noProof/>
      <w:spacing w:val="1"/>
      <w:w w:val="100"/>
      <w:sz w:val="24"/>
      <w:szCs w:val="24"/>
      <w:u w:val="none"/>
    </w:rPr>
  </w:style>
  <w:style w:type="character" w:customStyle="1" w:styleId="TableofcontentsCenturyGothic">
    <w:name w:val="Table of contents + Century Gothic"/>
    <w:aliases w:val="4 pt,Spacing 0 pt153"/>
    <w:rsid w:val="00352E64"/>
    <w:rPr>
      <w:rFonts w:ascii="Century Gothic" w:hAnsi="Century Gothic" w:cs="Century Gothic"/>
      <w:noProof/>
      <w:spacing w:val="0"/>
      <w:sz w:val="8"/>
      <w:szCs w:val="8"/>
      <w:u w:val="none"/>
    </w:rPr>
  </w:style>
  <w:style w:type="character" w:customStyle="1" w:styleId="Headerorfooter3Spacing0pt">
    <w:name w:val="Header or footer (3) + Spacing 0 pt"/>
    <w:rsid w:val="00352E64"/>
    <w:rPr>
      <w:rFonts w:ascii="Times New Roman" w:hAnsi="Times New Roman" w:cs="Times New Roman"/>
      <w:i/>
      <w:iCs/>
      <w:noProof/>
      <w:spacing w:val="0"/>
      <w:sz w:val="17"/>
      <w:szCs w:val="17"/>
      <w:u w:val="none"/>
    </w:rPr>
  </w:style>
  <w:style w:type="character" w:customStyle="1" w:styleId="BodytextSpacing0pt">
    <w:name w:val="Body text + Spacing 0 pt"/>
    <w:rsid w:val="00352E64"/>
    <w:rPr>
      <w:rFonts w:ascii="Times New Roman" w:hAnsi="Times New Roman" w:cs="Times New Roman"/>
      <w:spacing w:val="2"/>
      <w:u w:val="none"/>
    </w:rPr>
  </w:style>
  <w:style w:type="character" w:customStyle="1" w:styleId="Bodytext3Spacing0pt">
    <w:name w:val="Body text (3) + Spacing 0 pt"/>
    <w:rsid w:val="00352E64"/>
    <w:rPr>
      <w:rFonts w:ascii="Times New Roman" w:hAnsi="Times New Roman" w:cs="Times New Roman"/>
      <w:b/>
      <w:bCs/>
      <w:spacing w:val="4"/>
      <w:u w:val="none"/>
    </w:rPr>
  </w:style>
  <w:style w:type="character" w:customStyle="1" w:styleId="HeaderorfooterSpacing0pt">
    <w:name w:val="Header or footer + Spacing 0 pt"/>
    <w:rsid w:val="00352E64"/>
    <w:rPr>
      <w:rFonts w:ascii="Times New Roman" w:hAnsi="Times New Roman" w:cs="Times New Roman"/>
      <w:b/>
      <w:bCs/>
      <w:spacing w:val="11"/>
      <w:sz w:val="19"/>
      <w:szCs w:val="19"/>
      <w:u w:val="none"/>
    </w:rPr>
  </w:style>
  <w:style w:type="character" w:customStyle="1" w:styleId="Bodytext9Spacing0pt">
    <w:name w:val="Body text (9) + Spacing 0 pt"/>
    <w:rsid w:val="00352E64"/>
    <w:rPr>
      <w:rFonts w:ascii="Times New Roman" w:hAnsi="Times New Roman" w:cs="Times New Roman"/>
      <w:spacing w:val="-6"/>
      <w:sz w:val="20"/>
      <w:szCs w:val="20"/>
      <w:u w:val="none"/>
    </w:rPr>
  </w:style>
  <w:style w:type="character" w:customStyle="1" w:styleId="Bodytext9Spacing0pt2">
    <w:name w:val="Body text (9) + Spacing 0 pt2"/>
    <w:rsid w:val="00352E64"/>
    <w:rPr>
      <w:rFonts w:ascii="Times New Roman" w:hAnsi="Times New Roman" w:cs="Times New Roman"/>
      <w:spacing w:val="15"/>
      <w:sz w:val="20"/>
      <w:szCs w:val="20"/>
      <w:u w:val="none"/>
    </w:rPr>
  </w:style>
  <w:style w:type="character" w:customStyle="1" w:styleId="Headerorfooter4">
    <w:name w:val="Header or footer (4)_"/>
    <w:link w:val="Headerorfooter40"/>
    <w:rsid w:val="00352E64"/>
    <w:rPr>
      <w:rFonts w:ascii="Arial" w:hAnsi="Arial" w:cs="Arial"/>
      <w:i/>
      <w:iCs/>
      <w:noProof/>
      <w:sz w:val="10"/>
      <w:szCs w:val="10"/>
      <w:u w:val="none"/>
    </w:rPr>
  </w:style>
  <w:style w:type="paragraph" w:customStyle="1" w:styleId="Headerorfooter40">
    <w:name w:val="Header or footer (4)"/>
    <w:basedOn w:val="Normal"/>
    <w:link w:val="Headerorfooter4"/>
    <w:rsid w:val="00352E64"/>
    <w:pPr>
      <w:shd w:val="clear" w:color="auto" w:fill="FFFFFF"/>
      <w:spacing w:line="240" w:lineRule="atLeast"/>
    </w:pPr>
    <w:rPr>
      <w:rFonts w:ascii="Arial" w:hAnsi="Arial" w:cs="Arial"/>
      <w:i/>
      <w:iCs/>
      <w:noProof/>
      <w:color w:val="auto"/>
      <w:sz w:val="10"/>
      <w:szCs w:val="10"/>
      <w:lang w:eastAsia="en-US"/>
    </w:rPr>
  </w:style>
  <w:style w:type="character" w:customStyle="1" w:styleId="Bodytext13pt3">
    <w:name w:val="Body text + 13 pt3"/>
    <w:aliases w:val="Spacing 0 pt152"/>
    <w:rsid w:val="00352E64"/>
    <w:rPr>
      <w:rFonts w:ascii="Times New Roman" w:hAnsi="Times New Roman" w:cs="Times New Roman"/>
      <w:spacing w:val="0"/>
      <w:sz w:val="26"/>
      <w:szCs w:val="26"/>
      <w:u w:val="none"/>
    </w:rPr>
  </w:style>
  <w:style w:type="character" w:customStyle="1" w:styleId="BodytextItalic3">
    <w:name w:val="Body text + Italic3"/>
    <w:aliases w:val="Spacing 0 pt151"/>
    <w:rsid w:val="00352E64"/>
    <w:rPr>
      <w:rFonts w:ascii="Times New Roman" w:hAnsi="Times New Roman" w:cs="Times New Roman"/>
      <w:i/>
      <w:iCs/>
      <w:spacing w:val="0"/>
      <w:u w:val="none"/>
    </w:rPr>
  </w:style>
  <w:style w:type="character" w:customStyle="1" w:styleId="Bodytext13">
    <w:name w:val="Body text (13)_"/>
    <w:link w:val="Bodytext130"/>
    <w:rsid w:val="00352E64"/>
    <w:rPr>
      <w:rFonts w:ascii="Times New Roman" w:hAnsi="Times New Roman" w:cs="Times New Roman"/>
      <w:b/>
      <w:bCs/>
      <w:spacing w:val="9"/>
      <w:sz w:val="21"/>
      <w:szCs w:val="21"/>
      <w:u w:val="none"/>
    </w:rPr>
  </w:style>
  <w:style w:type="paragraph" w:customStyle="1" w:styleId="Bodytext130">
    <w:name w:val="Body text (13)"/>
    <w:basedOn w:val="Normal"/>
    <w:link w:val="Bodytext13"/>
    <w:rsid w:val="00352E64"/>
    <w:pPr>
      <w:shd w:val="clear" w:color="auto" w:fill="FFFFFF"/>
      <w:spacing w:after="540" w:line="240" w:lineRule="atLeast"/>
      <w:jc w:val="right"/>
    </w:pPr>
    <w:rPr>
      <w:rFonts w:ascii="Times New Roman" w:hAnsi="Times New Roman" w:cs="Times New Roman"/>
      <w:b/>
      <w:bCs/>
      <w:color w:val="auto"/>
      <w:spacing w:val="9"/>
      <w:sz w:val="21"/>
      <w:szCs w:val="21"/>
      <w:lang w:eastAsia="en-US"/>
    </w:rPr>
  </w:style>
  <w:style w:type="character" w:customStyle="1" w:styleId="Bodytext2Spacing0pt">
    <w:name w:val="Body text (2) + Spacing 0 pt"/>
    <w:rsid w:val="00352E64"/>
    <w:rPr>
      <w:rFonts w:ascii="Segoe UI" w:hAnsi="Segoe UI" w:cs="Segoe UI"/>
      <w:spacing w:val="0"/>
      <w:sz w:val="14"/>
      <w:szCs w:val="14"/>
      <w:u w:val="none"/>
    </w:rPr>
  </w:style>
  <w:style w:type="character" w:customStyle="1" w:styleId="Bodytext14">
    <w:name w:val="Body text (14)_"/>
    <w:link w:val="Bodytext140"/>
    <w:rsid w:val="00352E64"/>
    <w:rPr>
      <w:spacing w:val="26"/>
      <w:sz w:val="8"/>
      <w:szCs w:val="8"/>
      <w:u w:val="none"/>
    </w:rPr>
  </w:style>
  <w:style w:type="paragraph" w:customStyle="1" w:styleId="Bodytext140">
    <w:name w:val="Body text (14)"/>
    <w:basedOn w:val="Normal"/>
    <w:link w:val="Bodytext14"/>
    <w:rsid w:val="00352E64"/>
    <w:pPr>
      <w:shd w:val="clear" w:color="auto" w:fill="FFFFFF"/>
      <w:spacing w:line="240" w:lineRule="atLeast"/>
      <w:jc w:val="both"/>
    </w:pPr>
    <w:rPr>
      <w:rFonts w:cs="Times New Roman"/>
      <w:color w:val="auto"/>
      <w:spacing w:val="26"/>
      <w:sz w:val="8"/>
      <w:szCs w:val="8"/>
      <w:lang w:eastAsia="en-US"/>
    </w:rPr>
  </w:style>
  <w:style w:type="character" w:customStyle="1" w:styleId="Bodytext14TimesNewRoman">
    <w:name w:val="Body text (14) + Times New Roman"/>
    <w:aliases w:val="Italic28,Spacing 0 pt150"/>
    <w:rsid w:val="00352E64"/>
    <w:rPr>
      <w:rFonts w:ascii="Times New Roman" w:hAnsi="Times New Roman" w:cs="Times New Roman"/>
      <w:i/>
      <w:iCs/>
      <w:spacing w:val="26"/>
      <w:sz w:val="8"/>
      <w:szCs w:val="8"/>
      <w:u w:val="none"/>
    </w:rPr>
  </w:style>
  <w:style w:type="character" w:customStyle="1" w:styleId="Bodytext14TimesNewRoman1">
    <w:name w:val="Body text (14) + Times New Roman1"/>
    <w:aliases w:val="7.5 pt4,Italic27,Spacing 0 pt149"/>
    <w:rsid w:val="00352E64"/>
    <w:rPr>
      <w:rFonts w:ascii="Times New Roman" w:hAnsi="Times New Roman" w:cs="Times New Roman"/>
      <w:i/>
      <w:iCs/>
      <w:noProof/>
      <w:spacing w:val="0"/>
      <w:sz w:val="15"/>
      <w:szCs w:val="15"/>
      <w:u w:val="none"/>
    </w:rPr>
  </w:style>
  <w:style w:type="character" w:customStyle="1" w:styleId="Tableofcontents5">
    <w:name w:val="Table of contents (5)_"/>
    <w:link w:val="Tableofcontents50"/>
    <w:rsid w:val="00352E64"/>
    <w:rPr>
      <w:spacing w:val="26"/>
      <w:sz w:val="8"/>
      <w:szCs w:val="8"/>
      <w:u w:val="none"/>
    </w:rPr>
  </w:style>
  <w:style w:type="paragraph" w:customStyle="1" w:styleId="Tableofcontents50">
    <w:name w:val="Table of contents (5)"/>
    <w:basedOn w:val="Normal"/>
    <w:link w:val="Tableofcontents5"/>
    <w:rsid w:val="00352E64"/>
    <w:pPr>
      <w:shd w:val="clear" w:color="auto" w:fill="FFFFFF"/>
      <w:spacing w:line="67" w:lineRule="exact"/>
      <w:jc w:val="both"/>
    </w:pPr>
    <w:rPr>
      <w:rFonts w:cs="Times New Roman"/>
      <w:color w:val="auto"/>
      <w:spacing w:val="26"/>
      <w:sz w:val="8"/>
      <w:szCs w:val="8"/>
      <w:lang w:eastAsia="en-US"/>
    </w:rPr>
  </w:style>
  <w:style w:type="character" w:customStyle="1" w:styleId="Tableofcontents5TimesNewRoman">
    <w:name w:val="Table of contents (5) + Times New Roman"/>
    <w:aliases w:val="Italic26,Spacing 0 pt148"/>
    <w:rsid w:val="00352E64"/>
    <w:rPr>
      <w:rFonts w:ascii="Times New Roman" w:hAnsi="Times New Roman" w:cs="Times New Roman"/>
      <w:i/>
      <w:iCs/>
      <w:spacing w:val="26"/>
      <w:sz w:val="8"/>
      <w:szCs w:val="8"/>
      <w:u w:val="none"/>
    </w:rPr>
  </w:style>
  <w:style w:type="character" w:customStyle="1" w:styleId="TableofcontentsSpacing0pt">
    <w:name w:val="Table of contents + Spacing 0 pt"/>
    <w:rsid w:val="00352E64"/>
    <w:rPr>
      <w:rFonts w:ascii="Times New Roman" w:hAnsi="Times New Roman" w:cs="Times New Roman"/>
      <w:spacing w:val="2"/>
      <w:u w:val="none"/>
    </w:rPr>
  </w:style>
  <w:style w:type="character" w:customStyle="1" w:styleId="Tableofcontents2Spacing0pt">
    <w:name w:val="Table of contents (2) + Spacing 0 pt"/>
    <w:rsid w:val="00352E64"/>
    <w:rPr>
      <w:rFonts w:ascii="Times New Roman" w:hAnsi="Times New Roman" w:cs="Times New Roman"/>
      <w:b/>
      <w:bCs/>
      <w:spacing w:val="4"/>
      <w:u w:val="none"/>
    </w:rPr>
  </w:style>
  <w:style w:type="character" w:customStyle="1" w:styleId="Bodytext15">
    <w:name w:val="Body text (15)_"/>
    <w:link w:val="Bodytext150"/>
    <w:rsid w:val="00352E64"/>
    <w:rPr>
      <w:rFonts w:ascii="Times New Roman" w:hAnsi="Times New Roman" w:cs="Times New Roman"/>
      <w:sz w:val="26"/>
      <w:szCs w:val="26"/>
      <w:u w:val="none"/>
    </w:rPr>
  </w:style>
  <w:style w:type="paragraph" w:customStyle="1" w:styleId="Bodytext150">
    <w:name w:val="Body text (15)"/>
    <w:basedOn w:val="Normal"/>
    <w:link w:val="Bodytext15"/>
    <w:rsid w:val="00352E64"/>
    <w:pPr>
      <w:shd w:val="clear" w:color="auto" w:fill="FFFFFF"/>
      <w:spacing w:after="240" w:line="326" w:lineRule="exact"/>
      <w:jc w:val="both"/>
    </w:pPr>
    <w:rPr>
      <w:rFonts w:ascii="Times New Roman" w:hAnsi="Times New Roman" w:cs="Times New Roman"/>
      <w:color w:val="auto"/>
      <w:sz w:val="26"/>
      <w:szCs w:val="26"/>
      <w:lang w:eastAsia="en-US"/>
    </w:rPr>
  </w:style>
  <w:style w:type="character" w:customStyle="1" w:styleId="Bodytext16">
    <w:name w:val="Body text (16)_"/>
    <w:link w:val="Bodytext160"/>
    <w:rsid w:val="00352E64"/>
    <w:rPr>
      <w:rFonts w:ascii="Segoe UI" w:hAnsi="Segoe UI" w:cs="Segoe UI"/>
      <w:w w:val="30"/>
      <w:sz w:val="17"/>
      <w:szCs w:val="17"/>
      <w:u w:val="none"/>
    </w:rPr>
  </w:style>
  <w:style w:type="paragraph" w:customStyle="1" w:styleId="Bodytext160">
    <w:name w:val="Body text (16)"/>
    <w:basedOn w:val="Normal"/>
    <w:link w:val="Bodytext16"/>
    <w:rsid w:val="00352E64"/>
    <w:pPr>
      <w:shd w:val="clear" w:color="auto" w:fill="FFFFFF"/>
      <w:spacing w:line="240" w:lineRule="atLeast"/>
    </w:pPr>
    <w:rPr>
      <w:rFonts w:ascii="Segoe UI" w:hAnsi="Segoe UI" w:cs="Segoe UI"/>
      <w:color w:val="auto"/>
      <w:w w:val="30"/>
      <w:sz w:val="17"/>
      <w:szCs w:val="17"/>
      <w:lang w:eastAsia="en-US"/>
    </w:rPr>
  </w:style>
  <w:style w:type="character" w:customStyle="1" w:styleId="Tableofcontents13pt">
    <w:name w:val="Table of contents + 13 pt"/>
    <w:aliases w:val="Spacing 0 pt147"/>
    <w:rsid w:val="00352E64"/>
    <w:rPr>
      <w:rFonts w:ascii="Times New Roman" w:hAnsi="Times New Roman" w:cs="Times New Roman"/>
      <w:spacing w:val="0"/>
      <w:sz w:val="26"/>
      <w:szCs w:val="26"/>
      <w:u w:val="none"/>
    </w:rPr>
  </w:style>
  <w:style w:type="character" w:customStyle="1" w:styleId="Bodytext17">
    <w:name w:val="Body text (17)_"/>
    <w:link w:val="Bodytext170"/>
    <w:rsid w:val="00352E64"/>
    <w:rPr>
      <w:rFonts w:ascii="Times New Roman" w:hAnsi="Times New Roman" w:cs="Times New Roman"/>
      <w:i/>
      <w:iCs/>
      <w:sz w:val="15"/>
      <w:szCs w:val="15"/>
      <w:u w:val="none"/>
    </w:rPr>
  </w:style>
  <w:style w:type="paragraph" w:customStyle="1" w:styleId="Bodytext170">
    <w:name w:val="Body text (17)"/>
    <w:basedOn w:val="Normal"/>
    <w:link w:val="Bodytext17"/>
    <w:rsid w:val="00352E64"/>
    <w:pPr>
      <w:shd w:val="clear" w:color="auto" w:fill="FFFFFF"/>
      <w:spacing w:line="240" w:lineRule="atLeast"/>
      <w:jc w:val="both"/>
    </w:pPr>
    <w:rPr>
      <w:rFonts w:ascii="Times New Roman" w:hAnsi="Times New Roman" w:cs="Times New Roman"/>
      <w:i/>
      <w:iCs/>
      <w:color w:val="auto"/>
      <w:sz w:val="15"/>
      <w:szCs w:val="15"/>
      <w:lang w:eastAsia="en-US"/>
    </w:rPr>
  </w:style>
  <w:style w:type="character" w:customStyle="1" w:styleId="Bodytext17SegoeUI">
    <w:name w:val="Body text (17) + Segoe UI"/>
    <w:aliases w:val="7 pt,Not Italic,Body text (8) + Bold"/>
    <w:rsid w:val="00352E64"/>
    <w:rPr>
      <w:rFonts w:ascii="Segoe UI" w:hAnsi="Segoe UI" w:cs="Segoe UI"/>
      <w:i/>
      <w:iCs/>
      <w:sz w:val="14"/>
      <w:szCs w:val="14"/>
      <w:u w:val="none"/>
    </w:rPr>
  </w:style>
  <w:style w:type="character" w:customStyle="1" w:styleId="Bodytext17SegoeUI1">
    <w:name w:val="Body text (17) + Segoe UI1"/>
    <w:aliases w:val="5 pt5,Not Italic11,Spacing 0 pt146,Scale 40%6"/>
    <w:rsid w:val="00352E64"/>
    <w:rPr>
      <w:rFonts w:ascii="Segoe UI" w:hAnsi="Segoe UI" w:cs="Segoe UI"/>
      <w:i/>
      <w:iCs/>
      <w:noProof/>
      <w:spacing w:val="-7"/>
      <w:w w:val="40"/>
      <w:sz w:val="10"/>
      <w:szCs w:val="10"/>
      <w:u w:val="none"/>
    </w:rPr>
  </w:style>
  <w:style w:type="character" w:customStyle="1" w:styleId="Heading2">
    <w:name w:val="Heading #2_"/>
    <w:link w:val="Heading20"/>
    <w:rsid w:val="00352E64"/>
    <w:rPr>
      <w:rFonts w:ascii="Segoe UI" w:hAnsi="Segoe UI" w:cs="Segoe UI"/>
      <w:sz w:val="14"/>
      <w:szCs w:val="14"/>
      <w:u w:val="none"/>
    </w:rPr>
  </w:style>
  <w:style w:type="paragraph" w:customStyle="1" w:styleId="Heading20">
    <w:name w:val="Heading #2"/>
    <w:basedOn w:val="Normal"/>
    <w:link w:val="Heading2"/>
    <w:rsid w:val="00352E64"/>
    <w:pPr>
      <w:shd w:val="clear" w:color="auto" w:fill="FFFFFF"/>
      <w:spacing w:line="240" w:lineRule="atLeast"/>
      <w:jc w:val="both"/>
      <w:outlineLvl w:val="1"/>
    </w:pPr>
    <w:rPr>
      <w:rFonts w:ascii="Segoe UI" w:hAnsi="Segoe UI" w:cs="Segoe UI"/>
      <w:color w:val="auto"/>
      <w:sz w:val="14"/>
      <w:szCs w:val="14"/>
      <w:lang w:eastAsia="en-US"/>
    </w:rPr>
  </w:style>
  <w:style w:type="character" w:customStyle="1" w:styleId="Heading2TimesNewRoman">
    <w:name w:val="Heading #2 + Times New Roman"/>
    <w:aliases w:val="12 pt3,Spacing 0 pt145"/>
    <w:rsid w:val="00352E64"/>
    <w:rPr>
      <w:rFonts w:ascii="Times New Roman" w:hAnsi="Times New Roman" w:cs="Times New Roman"/>
      <w:noProof/>
      <w:spacing w:val="2"/>
      <w:sz w:val="24"/>
      <w:szCs w:val="24"/>
      <w:u w:val="none"/>
    </w:rPr>
  </w:style>
  <w:style w:type="character" w:customStyle="1" w:styleId="BodytextSegoeUI4">
    <w:name w:val="Body text + Segoe UI4"/>
    <w:aliases w:val="7 pt1,Spacing 0 pt144"/>
    <w:rsid w:val="00352E64"/>
    <w:rPr>
      <w:rFonts w:ascii="Segoe UI" w:hAnsi="Segoe UI" w:cs="Segoe UI"/>
      <w:noProof/>
      <w:spacing w:val="0"/>
      <w:sz w:val="14"/>
      <w:szCs w:val="14"/>
      <w:u w:val="none"/>
    </w:rPr>
  </w:style>
  <w:style w:type="character" w:customStyle="1" w:styleId="Bodytext1512pt">
    <w:name w:val="Body text (15) + 12 pt"/>
    <w:aliases w:val="Spacing 0 pt143"/>
    <w:rsid w:val="00352E64"/>
    <w:rPr>
      <w:rFonts w:ascii="Times New Roman" w:hAnsi="Times New Roman" w:cs="Times New Roman"/>
      <w:spacing w:val="2"/>
      <w:sz w:val="24"/>
      <w:szCs w:val="24"/>
      <w:u w:val="none"/>
    </w:rPr>
  </w:style>
  <w:style w:type="character" w:customStyle="1" w:styleId="Bodytext3NotBold2">
    <w:name w:val="Body text (3) + Not Bold2"/>
    <w:aliases w:val="Spacing 0 pt142"/>
    <w:rsid w:val="00352E64"/>
    <w:rPr>
      <w:rFonts w:ascii="Times New Roman" w:hAnsi="Times New Roman" w:cs="Times New Roman"/>
      <w:b/>
      <w:bCs/>
      <w:spacing w:val="2"/>
      <w:u w:val="none"/>
    </w:rPr>
  </w:style>
  <w:style w:type="character" w:customStyle="1" w:styleId="Bodytext18">
    <w:name w:val="Body text (18)_"/>
    <w:link w:val="Bodytext180"/>
    <w:rsid w:val="00352E64"/>
    <w:rPr>
      <w:rFonts w:ascii="Times New Roman" w:hAnsi="Times New Roman" w:cs="Times New Roman"/>
      <w:i/>
      <w:iCs/>
      <w:noProof/>
      <w:sz w:val="20"/>
      <w:szCs w:val="20"/>
      <w:u w:val="none"/>
    </w:rPr>
  </w:style>
  <w:style w:type="paragraph" w:customStyle="1" w:styleId="Bodytext180">
    <w:name w:val="Body text (18)"/>
    <w:basedOn w:val="Normal"/>
    <w:link w:val="Bodytext18"/>
    <w:rsid w:val="00352E64"/>
    <w:pPr>
      <w:shd w:val="clear" w:color="auto" w:fill="FFFFFF"/>
      <w:spacing w:before="120" w:line="240" w:lineRule="atLeast"/>
      <w:jc w:val="right"/>
    </w:pPr>
    <w:rPr>
      <w:rFonts w:ascii="Times New Roman" w:hAnsi="Times New Roman" w:cs="Times New Roman"/>
      <w:i/>
      <w:iCs/>
      <w:noProof/>
      <w:color w:val="auto"/>
      <w:sz w:val="20"/>
      <w:szCs w:val="20"/>
      <w:lang w:eastAsia="en-US"/>
    </w:rPr>
  </w:style>
  <w:style w:type="character" w:customStyle="1" w:styleId="Headerorfooter5">
    <w:name w:val="Header or footer (5)_"/>
    <w:link w:val="Headerorfooter50"/>
    <w:rsid w:val="00352E64"/>
    <w:rPr>
      <w:rFonts w:ascii="Times New Roman" w:hAnsi="Times New Roman" w:cs="Times New Roman"/>
      <w:b/>
      <w:bCs/>
      <w:spacing w:val="7"/>
      <w:u w:val="none"/>
    </w:rPr>
  </w:style>
  <w:style w:type="paragraph" w:customStyle="1" w:styleId="Headerorfooter50">
    <w:name w:val="Header or footer (5)"/>
    <w:basedOn w:val="Normal"/>
    <w:link w:val="Headerorfooter5"/>
    <w:rsid w:val="00352E64"/>
    <w:pPr>
      <w:shd w:val="clear" w:color="auto" w:fill="FFFFFF"/>
      <w:spacing w:line="240" w:lineRule="atLeast"/>
    </w:pPr>
    <w:rPr>
      <w:rFonts w:ascii="Times New Roman" w:hAnsi="Times New Roman" w:cs="Times New Roman"/>
      <w:b/>
      <w:bCs/>
      <w:color w:val="auto"/>
      <w:spacing w:val="7"/>
      <w:lang w:eastAsia="en-US"/>
    </w:rPr>
  </w:style>
  <w:style w:type="character" w:customStyle="1" w:styleId="Bodytext2TimesNewRoman1">
    <w:name w:val="Body text (2) + Times New Roman1"/>
    <w:aliases w:val="7.5 pt3,Italic25,Spacing 0 pt141"/>
    <w:rsid w:val="00352E64"/>
    <w:rPr>
      <w:rFonts w:ascii="Times New Roman" w:hAnsi="Times New Roman" w:cs="Times New Roman"/>
      <w:i/>
      <w:iCs/>
      <w:noProof/>
      <w:spacing w:val="0"/>
      <w:sz w:val="15"/>
      <w:szCs w:val="15"/>
      <w:u w:val="none"/>
    </w:rPr>
  </w:style>
  <w:style w:type="character" w:customStyle="1" w:styleId="Bodytext210pt">
    <w:name w:val="Body text (2) + 10 pt"/>
    <w:aliases w:val="Spacing 0 pt140,Spacing -1 pt"/>
    <w:rsid w:val="00352E64"/>
    <w:rPr>
      <w:rFonts w:ascii="Segoe UI" w:hAnsi="Segoe UI" w:cs="Segoe UI"/>
      <w:spacing w:val="-18"/>
      <w:sz w:val="20"/>
      <w:szCs w:val="20"/>
      <w:u w:val="none"/>
    </w:rPr>
  </w:style>
  <w:style w:type="character" w:customStyle="1" w:styleId="Bodytext19">
    <w:name w:val="Body text (19)_"/>
    <w:link w:val="Bodytext190"/>
    <w:rsid w:val="00352E64"/>
    <w:rPr>
      <w:rFonts w:ascii="Segoe UI" w:hAnsi="Segoe UI" w:cs="Segoe UI"/>
      <w:spacing w:val="10"/>
      <w:w w:val="350"/>
      <w:sz w:val="8"/>
      <w:szCs w:val="8"/>
      <w:u w:val="none"/>
    </w:rPr>
  </w:style>
  <w:style w:type="paragraph" w:customStyle="1" w:styleId="Bodytext190">
    <w:name w:val="Body text (19)"/>
    <w:basedOn w:val="Normal"/>
    <w:link w:val="Bodytext19"/>
    <w:rsid w:val="00352E64"/>
    <w:pPr>
      <w:shd w:val="clear" w:color="auto" w:fill="FFFFFF"/>
      <w:spacing w:line="240" w:lineRule="atLeast"/>
      <w:jc w:val="both"/>
    </w:pPr>
    <w:rPr>
      <w:rFonts w:ascii="Segoe UI" w:hAnsi="Segoe UI" w:cs="Segoe UI"/>
      <w:color w:val="auto"/>
      <w:spacing w:val="10"/>
      <w:w w:val="350"/>
      <w:sz w:val="8"/>
      <w:szCs w:val="8"/>
      <w:lang w:eastAsia="en-US"/>
    </w:rPr>
  </w:style>
  <w:style w:type="character" w:customStyle="1" w:styleId="Bodytext19CourierNew">
    <w:name w:val="Body text (19) + Courier New"/>
    <w:aliases w:val="4.5 pt,Italic24,Spacing 0 pt139,Scale 100%2"/>
    <w:rsid w:val="00352E64"/>
    <w:rPr>
      <w:rFonts w:ascii="Courier New" w:hAnsi="Courier New" w:cs="Courier New"/>
      <w:i/>
      <w:iCs/>
      <w:spacing w:val="0"/>
      <w:w w:val="100"/>
      <w:sz w:val="9"/>
      <w:szCs w:val="9"/>
      <w:u w:val="none"/>
    </w:rPr>
  </w:style>
  <w:style w:type="character" w:customStyle="1" w:styleId="Bodytext155pt">
    <w:name w:val="Body text + 15.5 pt"/>
    <w:aliases w:val="Bold34,Spacing 0 pt138"/>
    <w:rsid w:val="00352E64"/>
    <w:rPr>
      <w:rFonts w:ascii="Times New Roman" w:hAnsi="Times New Roman" w:cs="Times New Roman"/>
      <w:b/>
      <w:bCs/>
      <w:spacing w:val="-2"/>
      <w:sz w:val="31"/>
      <w:szCs w:val="31"/>
      <w:u w:val="none"/>
    </w:rPr>
  </w:style>
  <w:style w:type="character" w:customStyle="1" w:styleId="Tableofcontents6">
    <w:name w:val="Table of contents (6)_"/>
    <w:link w:val="Tableofcontents60"/>
    <w:rsid w:val="00352E64"/>
    <w:rPr>
      <w:rFonts w:ascii="Times New Roman" w:hAnsi="Times New Roman" w:cs="Times New Roman"/>
      <w:b/>
      <w:bCs/>
      <w:spacing w:val="5"/>
      <w:u w:val="none"/>
    </w:rPr>
  </w:style>
  <w:style w:type="paragraph" w:customStyle="1" w:styleId="Tableofcontents60">
    <w:name w:val="Table of contents (6)"/>
    <w:basedOn w:val="Normal"/>
    <w:link w:val="Tableofcontents6"/>
    <w:rsid w:val="00352E64"/>
    <w:pPr>
      <w:shd w:val="clear" w:color="auto" w:fill="FFFFFF"/>
      <w:spacing w:before="240" w:after="240" w:line="341" w:lineRule="exact"/>
      <w:ind w:firstLine="580"/>
      <w:jc w:val="both"/>
    </w:pPr>
    <w:rPr>
      <w:rFonts w:ascii="Times New Roman" w:hAnsi="Times New Roman" w:cs="Times New Roman"/>
      <w:b/>
      <w:bCs/>
      <w:color w:val="auto"/>
      <w:spacing w:val="5"/>
      <w:lang w:eastAsia="en-US"/>
    </w:rPr>
  </w:style>
  <w:style w:type="character" w:customStyle="1" w:styleId="Tableofcontents6Spacing0pt">
    <w:name w:val="Table of contents (6) + Spacing 0 pt"/>
    <w:rsid w:val="00352E64"/>
    <w:rPr>
      <w:rFonts w:ascii="Times New Roman" w:hAnsi="Times New Roman" w:cs="Times New Roman"/>
      <w:b/>
      <w:bCs/>
      <w:spacing w:val="4"/>
      <w:u w:val="none"/>
    </w:rPr>
  </w:style>
  <w:style w:type="character" w:customStyle="1" w:styleId="Bodytext3Corbel">
    <w:name w:val="Body text (3) + Corbel"/>
    <w:aliases w:val="7.5 pt2,Not Bold,Spacing 0 pt137,Body text (2) + 8.5 pt1"/>
    <w:rsid w:val="00352E64"/>
    <w:rPr>
      <w:rFonts w:ascii="Corbel" w:hAnsi="Corbel" w:cs="Corbel"/>
      <w:b/>
      <w:bCs/>
      <w:noProof/>
      <w:spacing w:val="0"/>
      <w:sz w:val="15"/>
      <w:szCs w:val="15"/>
      <w:u w:val="none"/>
    </w:rPr>
  </w:style>
  <w:style w:type="character" w:customStyle="1" w:styleId="Tableofcontents2Spacing0pt1">
    <w:name w:val="Table of contents (2) + Spacing 0 pt1"/>
    <w:rsid w:val="00352E64"/>
    <w:rPr>
      <w:rFonts w:ascii="Times New Roman" w:hAnsi="Times New Roman" w:cs="Times New Roman"/>
      <w:b/>
      <w:bCs/>
      <w:spacing w:val="5"/>
      <w:u w:val="none"/>
    </w:rPr>
  </w:style>
  <w:style w:type="character" w:customStyle="1" w:styleId="Heading10">
    <w:name w:val="Heading #10_"/>
    <w:link w:val="Heading100"/>
    <w:rsid w:val="00352E64"/>
    <w:rPr>
      <w:rFonts w:ascii="Times New Roman" w:hAnsi="Times New Roman" w:cs="Times New Roman"/>
      <w:spacing w:val="2"/>
      <w:u w:val="none"/>
    </w:rPr>
  </w:style>
  <w:style w:type="paragraph" w:customStyle="1" w:styleId="Heading100">
    <w:name w:val="Heading #10"/>
    <w:basedOn w:val="Normal"/>
    <w:link w:val="Heading10"/>
    <w:rsid w:val="00352E64"/>
    <w:pPr>
      <w:shd w:val="clear" w:color="auto" w:fill="FFFFFF"/>
      <w:spacing w:before="240" w:line="240" w:lineRule="atLeast"/>
      <w:jc w:val="right"/>
    </w:pPr>
    <w:rPr>
      <w:rFonts w:ascii="Times New Roman" w:hAnsi="Times New Roman" w:cs="Times New Roman"/>
      <w:color w:val="auto"/>
      <w:spacing w:val="2"/>
      <w:lang w:eastAsia="en-US"/>
    </w:rPr>
  </w:style>
  <w:style w:type="character" w:customStyle="1" w:styleId="Tableofcontents7">
    <w:name w:val="Table of contents (7)_"/>
    <w:link w:val="Tableofcontents70"/>
    <w:rsid w:val="00352E64"/>
    <w:rPr>
      <w:rFonts w:ascii="Times New Roman" w:hAnsi="Times New Roman" w:cs="Times New Roman"/>
      <w:b/>
      <w:bCs/>
      <w:spacing w:val="6"/>
      <w:sz w:val="26"/>
      <w:szCs w:val="26"/>
      <w:u w:val="none"/>
    </w:rPr>
  </w:style>
  <w:style w:type="paragraph" w:customStyle="1" w:styleId="Tableofcontents70">
    <w:name w:val="Table of contents (7)"/>
    <w:basedOn w:val="Normal"/>
    <w:link w:val="Tableofcontents7"/>
    <w:rsid w:val="00352E64"/>
    <w:pPr>
      <w:shd w:val="clear" w:color="auto" w:fill="FFFFFF"/>
      <w:spacing w:before="240" w:after="300" w:line="240" w:lineRule="atLeast"/>
      <w:jc w:val="both"/>
    </w:pPr>
    <w:rPr>
      <w:rFonts w:ascii="Times New Roman" w:hAnsi="Times New Roman" w:cs="Times New Roman"/>
      <w:b/>
      <w:bCs/>
      <w:color w:val="auto"/>
      <w:spacing w:val="6"/>
      <w:sz w:val="26"/>
      <w:szCs w:val="26"/>
      <w:lang w:eastAsia="en-US"/>
    </w:rPr>
  </w:style>
  <w:style w:type="character" w:customStyle="1" w:styleId="Tableofcontents8">
    <w:name w:val="Table of contents (8)_"/>
    <w:link w:val="Tableofcontents80"/>
    <w:rsid w:val="00352E64"/>
    <w:rPr>
      <w:rFonts w:ascii="Segoe UI" w:hAnsi="Segoe UI" w:cs="Segoe UI"/>
      <w:noProof/>
      <w:sz w:val="14"/>
      <w:szCs w:val="14"/>
      <w:u w:val="none"/>
    </w:rPr>
  </w:style>
  <w:style w:type="paragraph" w:customStyle="1" w:styleId="Tableofcontents80">
    <w:name w:val="Table of contents (8)"/>
    <w:basedOn w:val="Normal"/>
    <w:link w:val="Tableofcontents8"/>
    <w:rsid w:val="00352E64"/>
    <w:pPr>
      <w:shd w:val="clear" w:color="auto" w:fill="FFFFFF"/>
      <w:spacing w:after="60" w:line="240" w:lineRule="atLeast"/>
      <w:jc w:val="right"/>
    </w:pPr>
    <w:rPr>
      <w:rFonts w:ascii="Segoe UI" w:hAnsi="Segoe UI" w:cs="Segoe UI"/>
      <w:noProof/>
      <w:color w:val="auto"/>
      <w:sz w:val="14"/>
      <w:szCs w:val="14"/>
      <w:lang w:eastAsia="en-US"/>
    </w:rPr>
  </w:style>
  <w:style w:type="character" w:customStyle="1" w:styleId="Bodytext10Spacing0pt">
    <w:name w:val="Body text (10) + Spacing 0 pt"/>
    <w:rsid w:val="00352E64"/>
    <w:rPr>
      <w:rFonts w:ascii="Times New Roman" w:hAnsi="Times New Roman" w:cs="Times New Roman"/>
      <w:b/>
      <w:bCs/>
      <w:spacing w:val="6"/>
      <w:sz w:val="26"/>
      <w:szCs w:val="26"/>
      <w:u w:val="none"/>
    </w:rPr>
  </w:style>
  <w:style w:type="character" w:customStyle="1" w:styleId="Bodytext1012pt">
    <w:name w:val="Body text (10) + 12 pt"/>
    <w:aliases w:val="Spacing 0 pt136"/>
    <w:rsid w:val="00352E64"/>
    <w:rPr>
      <w:rFonts w:ascii="Times New Roman" w:hAnsi="Times New Roman" w:cs="Times New Roman"/>
      <w:b/>
      <w:bCs/>
      <w:spacing w:val="5"/>
      <w:sz w:val="24"/>
      <w:szCs w:val="24"/>
      <w:u w:val="none"/>
    </w:rPr>
  </w:style>
  <w:style w:type="character" w:customStyle="1" w:styleId="Bodytext10125pt">
    <w:name w:val="Body text (10) + 12.5 pt"/>
    <w:aliases w:val="Spacing 0 pt135"/>
    <w:rsid w:val="00352E64"/>
    <w:rPr>
      <w:rFonts w:ascii="Times New Roman" w:hAnsi="Times New Roman" w:cs="Times New Roman"/>
      <w:b/>
      <w:bCs/>
      <w:spacing w:val="-2"/>
      <w:sz w:val="25"/>
      <w:szCs w:val="25"/>
      <w:u w:val="none"/>
    </w:rPr>
  </w:style>
  <w:style w:type="character" w:customStyle="1" w:styleId="Heading11">
    <w:name w:val="Heading #11_"/>
    <w:link w:val="Heading110"/>
    <w:rsid w:val="00352E64"/>
    <w:rPr>
      <w:rFonts w:ascii="Times New Roman" w:hAnsi="Times New Roman" w:cs="Times New Roman"/>
      <w:b/>
      <w:bCs/>
      <w:spacing w:val="6"/>
      <w:sz w:val="26"/>
      <w:szCs w:val="26"/>
      <w:u w:val="none"/>
    </w:rPr>
  </w:style>
  <w:style w:type="paragraph" w:customStyle="1" w:styleId="Heading110">
    <w:name w:val="Heading #11"/>
    <w:basedOn w:val="Normal"/>
    <w:link w:val="Heading11"/>
    <w:rsid w:val="00352E64"/>
    <w:pPr>
      <w:shd w:val="clear" w:color="auto" w:fill="FFFFFF"/>
      <w:spacing w:line="240" w:lineRule="atLeast"/>
      <w:jc w:val="both"/>
    </w:pPr>
    <w:rPr>
      <w:rFonts w:ascii="Times New Roman" w:hAnsi="Times New Roman" w:cs="Times New Roman"/>
      <w:b/>
      <w:bCs/>
      <w:color w:val="auto"/>
      <w:spacing w:val="6"/>
      <w:sz w:val="26"/>
      <w:szCs w:val="26"/>
      <w:lang w:eastAsia="en-US"/>
    </w:rPr>
  </w:style>
  <w:style w:type="character" w:customStyle="1" w:styleId="Heading11SegoeUI">
    <w:name w:val="Heading #11 + Segoe UI"/>
    <w:aliases w:val="4.5 pt2,Not Bold16,Spacing 0 pt134"/>
    <w:rsid w:val="00352E64"/>
    <w:rPr>
      <w:rFonts w:ascii="Segoe UI" w:hAnsi="Segoe UI" w:cs="Segoe UI"/>
      <w:b/>
      <w:bCs/>
      <w:spacing w:val="0"/>
      <w:sz w:val="9"/>
      <w:szCs w:val="9"/>
      <w:u w:val="none"/>
    </w:rPr>
  </w:style>
  <w:style w:type="character" w:customStyle="1" w:styleId="Bodytext6Spacing0pt">
    <w:name w:val="Body text (6) + Spacing 0 pt"/>
    <w:rsid w:val="00352E64"/>
    <w:rPr>
      <w:rFonts w:ascii="Times New Roman" w:hAnsi="Times New Roman" w:cs="Times New Roman"/>
      <w:b/>
      <w:bCs/>
      <w:noProof/>
      <w:spacing w:val="0"/>
      <w:sz w:val="76"/>
      <w:szCs w:val="76"/>
      <w:u w:val="none"/>
    </w:rPr>
  </w:style>
  <w:style w:type="character" w:customStyle="1" w:styleId="BodytextSegoeUI3">
    <w:name w:val="Body text + Segoe UI3"/>
    <w:aliases w:val="5 pt4,Spacing 0 pt133,Scale 40%5"/>
    <w:rsid w:val="00352E64"/>
    <w:rPr>
      <w:rFonts w:ascii="Segoe UI" w:hAnsi="Segoe UI" w:cs="Segoe UI"/>
      <w:noProof/>
      <w:spacing w:val="-7"/>
      <w:w w:val="40"/>
      <w:sz w:val="10"/>
      <w:szCs w:val="10"/>
      <w:u w:val="none"/>
    </w:rPr>
  </w:style>
  <w:style w:type="character" w:customStyle="1" w:styleId="Bodytext10pt5">
    <w:name w:val="Body text + 10 pt5"/>
    <w:aliases w:val="Spacing 0 pt132"/>
    <w:rsid w:val="00352E64"/>
    <w:rPr>
      <w:rFonts w:ascii="Times New Roman" w:hAnsi="Times New Roman" w:cs="Times New Roman"/>
      <w:spacing w:val="0"/>
      <w:sz w:val="20"/>
      <w:szCs w:val="20"/>
      <w:u w:val="none"/>
    </w:rPr>
  </w:style>
  <w:style w:type="character" w:customStyle="1" w:styleId="Bodytext200">
    <w:name w:val="Body text (20)_"/>
    <w:link w:val="Bodytext201"/>
    <w:rsid w:val="00352E64"/>
    <w:rPr>
      <w:rFonts w:ascii="Times New Roman" w:hAnsi="Times New Roman" w:cs="Times New Roman"/>
      <w:b/>
      <w:bCs/>
      <w:i/>
      <w:iCs/>
      <w:spacing w:val="3"/>
      <w:sz w:val="19"/>
      <w:szCs w:val="19"/>
      <w:u w:val="none"/>
    </w:rPr>
  </w:style>
  <w:style w:type="paragraph" w:customStyle="1" w:styleId="Bodytext201">
    <w:name w:val="Body text (20)"/>
    <w:basedOn w:val="Normal"/>
    <w:link w:val="Bodytext200"/>
    <w:rsid w:val="00352E64"/>
    <w:pPr>
      <w:shd w:val="clear" w:color="auto" w:fill="FFFFFF"/>
      <w:spacing w:line="250" w:lineRule="exact"/>
      <w:jc w:val="both"/>
    </w:pPr>
    <w:rPr>
      <w:rFonts w:ascii="Times New Roman" w:hAnsi="Times New Roman" w:cs="Times New Roman"/>
      <w:b/>
      <w:bCs/>
      <w:i/>
      <w:iCs/>
      <w:color w:val="auto"/>
      <w:spacing w:val="3"/>
      <w:sz w:val="19"/>
      <w:szCs w:val="19"/>
      <w:lang w:eastAsia="en-US"/>
    </w:rPr>
  </w:style>
  <w:style w:type="character" w:customStyle="1" w:styleId="Bodytext210">
    <w:name w:val="Body text (21)_"/>
    <w:link w:val="Bodytext211"/>
    <w:rsid w:val="00352E64"/>
    <w:rPr>
      <w:rFonts w:ascii="Times New Roman" w:hAnsi="Times New Roman" w:cs="Times New Roman"/>
      <w:b/>
      <w:bCs/>
      <w:spacing w:val="1"/>
      <w:sz w:val="19"/>
      <w:szCs w:val="19"/>
      <w:u w:val="none"/>
    </w:rPr>
  </w:style>
  <w:style w:type="paragraph" w:customStyle="1" w:styleId="Bodytext211">
    <w:name w:val="Body text (21)"/>
    <w:basedOn w:val="Normal"/>
    <w:link w:val="Bodytext210"/>
    <w:rsid w:val="00352E64"/>
    <w:pPr>
      <w:shd w:val="clear" w:color="auto" w:fill="FFFFFF"/>
      <w:spacing w:line="250" w:lineRule="exact"/>
      <w:jc w:val="both"/>
    </w:pPr>
    <w:rPr>
      <w:rFonts w:ascii="Times New Roman" w:hAnsi="Times New Roman" w:cs="Times New Roman"/>
      <w:b/>
      <w:bCs/>
      <w:color w:val="auto"/>
      <w:spacing w:val="1"/>
      <w:sz w:val="19"/>
      <w:szCs w:val="19"/>
      <w:lang w:eastAsia="en-US"/>
    </w:rPr>
  </w:style>
  <w:style w:type="character" w:customStyle="1" w:styleId="Bodytext22">
    <w:name w:val="Body text (22)_"/>
    <w:link w:val="Bodytext221"/>
    <w:rsid w:val="00352E64"/>
    <w:rPr>
      <w:rFonts w:ascii="Times New Roman" w:hAnsi="Times New Roman" w:cs="Times New Roman"/>
      <w:b/>
      <w:bCs/>
      <w:spacing w:val="3"/>
      <w:sz w:val="18"/>
      <w:szCs w:val="18"/>
      <w:u w:val="none"/>
    </w:rPr>
  </w:style>
  <w:style w:type="paragraph" w:customStyle="1" w:styleId="Bodytext221">
    <w:name w:val="Body text (22)1"/>
    <w:basedOn w:val="Normal"/>
    <w:link w:val="Bodytext22"/>
    <w:rsid w:val="00352E64"/>
    <w:pPr>
      <w:shd w:val="clear" w:color="auto" w:fill="FFFFFF"/>
      <w:spacing w:line="250" w:lineRule="exact"/>
      <w:jc w:val="both"/>
    </w:pPr>
    <w:rPr>
      <w:rFonts w:ascii="Times New Roman" w:hAnsi="Times New Roman" w:cs="Times New Roman"/>
      <w:b/>
      <w:bCs/>
      <w:color w:val="auto"/>
      <w:spacing w:val="3"/>
      <w:sz w:val="18"/>
      <w:szCs w:val="18"/>
      <w:lang w:eastAsia="en-US"/>
    </w:rPr>
  </w:style>
  <w:style w:type="character" w:customStyle="1" w:styleId="Bodytext21Italic">
    <w:name w:val="Body text (21) + Italic"/>
    <w:aliases w:val="Spacing 0 pt131"/>
    <w:rsid w:val="00352E64"/>
    <w:rPr>
      <w:rFonts w:ascii="Times New Roman" w:hAnsi="Times New Roman" w:cs="Times New Roman"/>
      <w:b/>
      <w:bCs/>
      <w:i/>
      <w:iCs/>
      <w:noProof/>
      <w:spacing w:val="3"/>
      <w:sz w:val="19"/>
      <w:szCs w:val="19"/>
      <w:u w:val="none"/>
    </w:rPr>
  </w:style>
  <w:style w:type="character" w:customStyle="1" w:styleId="Picturecaption">
    <w:name w:val="Picture caption_"/>
    <w:link w:val="Picturecaption0"/>
    <w:rsid w:val="00352E64"/>
    <w:rPr>
      <w:rFonts w:ascii="Times New Roman" w:hAnsi="Times New Roman" w:cs="Times New Roman"/>
      <w:spacing w:val="2"/>
      <w:u w:val="none"/>
    </w:rPr>
  </w:style>
  <w:style w:type="paragraph" w:customStyle="1" w:styleId="Picturecaption0">
    <w:name w:val="Picture caption"/>
    <w:basedOn w:val="Normal"/>
    <w:link w:val="Pictur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Headerorfooter6">
    <w:name w:val="Header or footer (6)_"/>
    <w:link w:val="Headerorfooter60"/>
    <w:rsid w:val="00352E64"/>
    <w:rPr>
      <w:rFonts w:ascii="Times New Roman" w:hAnsi="Times New Roman" w:cs="Times New Roman"/>
      <w:spacing w:val="5"/>
      <w:sz w:val="25"/>
      <w:szCs w:val="25"/>
      <w:u w:val="none"/>
    </w:rPr>
  </w:style>
  <w:style w:type="paragraph" w:customStyle="1" w:styleId="Headerorfooter60">
    <w:name w:val="Header or footer (6)"/>
    <w:basedOn w:val="Normal"/>
    <w:link w:val="Headerorfooter6"/>
    <w:rsid w:val="00352E64"/>
    <w:pPr>
      <w:shd w:val="clear" w:color="auto" w:fill="FFFFFF"/>
      <w:spacing w:line="466" w:lineRule="exact"/>
    </w:pPr>
    <w:rPr>
      <w:rFonts w:ascii="Times New Roman" w:hAnsi="Times New Roman" w:cs="Times New Roman"/>
      <w:color w:val="auto"/>
      <w:spacing w:val="5"/>
      <w:sz w:val="25"/>
      <w:szCs w:val="25"/>
      <w:lang w:eastAsia="en-US"/>
    </w:rPr>
  </w:style>
  <w:style w:type="character" w:customStyle="1" w:styleId="Tableofcontents3Spacing0pt">
    <w:name w:val="Table of contents (3) + Spacing 0 pt"/>
    <w:rsid w:val="00352E64"/>
    <w:rPr>
      <w:rFonts w:ascii="Segoe UI" w:hAnsi="Segoe UI" w:cs="Segoe UI"/>
      <w:spacing w:val="-7"/>
      <w:w w:val="40"/>
      <w:sz w:val="10"/>
      <w:szCs w:val="10"/>
      <w:u w:val="none"/>
    </w:rPr>
  </w:style>
  <w:style w:type="character" w:customStyle="1" w:styleId="Tableofcontents3TimesNewRoman1">
    <w:name w:val="Table of contents (3) + Times New Roman1"/>
    <w:aliases w:val="12 pt2,Spacing 0 pt130,Scale 100%1"/>
    <w:rsid w:val="00352E64"/>
    <w:rPr>
      <w:rFonts w:ascii="Times New Roman" w:hAnsi="Times New Roman" w:cs="Times New Roman"/>
      <w:noProof/>
      <w:spacing w:val="2"/>
      <w:w w:val="100"/>
      <w:sz w:val="24"/>
      <w:szCs w:val="24"/>
      <w:u w:val="none"/>
    </w:rPr>
  </w:style>
  <w:style w:type="character" w:customStyle="1" w:styleId="Bodytext11Spacing0pt">
    <w:name w:val="Body text (11) + Spacing 0 pt"/>
    <w:rsid w:val="00352E64"/>
    <w:rPr>
      <w:rFonts w:ascii="Segoe UI" w:hAnsi="Segoe UI" w:cs="Segoe UI"/>
      <w:spacing w:val="-7"/>
      <w:w w:val="40"/>
      <w:sz w:val="10"/>
      <w:szCs w:val="10"/>
      <w:u w:val="none"/>
    </w:rPr>
  </w:style>
  <w:style w:type="character" w:customStyle="1" w:styleId="Bodytext4NotItalic3">
    <w:name w:val="Body text (4) + Not Italic3"/>
    <w:aliases w:val="Spacing 0 pt129"/>
    <w:rsid w:val="00352E64"/>
    <w:rPr>
      <w:rFonts w:ascii="Times New Roman" w:hAnsi="Times New Roman" w:cs="Times New Roman"/>
      <w:i/>
      <w:iCs/>
      <w:spacing w:val="2"/>
      <w:u w:val="none"/>
    </w:rPr>
  </w:style>
  <w:style w:type="character" w:customStyle="1" w:styleId="Bodytext4Spacing0pt">
    <w:name w:val="Body text (4) + Spacing 0 pt"/>
    <w:rsid w:val="00352E64"/>
    <w:rPr>
      <w:rFonts w:ascii="Times New Roman" w:hAnsi="Times New Roman" w:cs="Times New Roman"/>
      <w:i/>
      <w:iCs/>
      <w:spacing w:val="0"/>
      <w:u w:val="none"/>
    </w:rPr>
  </w:style>
  <w:style w:type="character" w:customStyle="1" w:styleId="Heading112">
    <w:name w:val="Heading #11 (2)_"/>
    <w:link w:val="Heading1120"/>
    <w:rsid w:val="00352E64"/>
    <w:rPr>
      <w:rFonts w:ascii="Segoe UI" w:hAnsi="Segoe UI" w:cs="Segoe UI"/>
      <w:b/>
      <w:bCs/>
      <w:sz w:val="25"/>
      <w:szCs w:val="25"/>
      <w:u w:val="none"/>
    </w:rPr>
  </w:style>
  <w:style w:type="paragraph" w:customStyle="1" w:styleId="Heading1120">
    <w:name w:val="Heading #11 (2)"/>
    <w:basedOn w:val="Normal"/>
    <w:link w:val="Heading112"/>
    <w:rsid w:val="00352E64"/>
    <w:pPr>
      <w:shd w:val="clear" w:color="auto" w:fill="FFFFFF"/>
      <w:spacing w:after="540" w:line="240" w:lineRule="atLeast"/>
      <w:jc w:val="both"/>
    </w:pPr>
    <w:rPr>
      <w:rFonts w:ascii="Segoe UI" w:hAnsi="Segoe UI" w:cs="Segoe UI"/>
      <w:b/>
      <w:bCs/>
      <w:color w:val="auto"/>
      <w:sz w:val="25"/>
      <w:szCs w:val="25"/>
      <w:lang w:eastAsia="en-US"/>
    </w:rPr>
  </w:style>
  <w:style w:type="character" w:customStyle="1" w:styleId="Heading112TimesNewRoman">
    <w:name w:val="Heading #11 (2) + Times New Roman"/>
    <w:rsid w:val="00352E64"/>
    <w:rPr>
      <w:rFonts w:ascii="Times New Roman" w:hAnsi="Times New Roman" w:cs="Times New Roman"/>
      <w:b/>
      <w:bCs/>
      <w:noProof/>
      <w:sz w:val="25"/>
      <w:szCs w:val="25"/>
      <w:u w:val="none"/>
    </w:rPr>
  </w:style>
  <w:style w:type="character" w:customStyle="1" w:styleId="Bodytext11Spacing1pt">
    <w:name w:val="Body text (11) + Spacing 1 pt"/>
    <w:rsid w:val="00352E64"/>
    <w:rPr>
      <w:rFonts w:ascii="Segoe UI" w:hAnsi="Segoe UI" w:cs="Segoe UI"/>
      <w:spacing w:val="33"/>
      <w:w w:val="40"/>
      <w:sz w:val="10"/>
      <w:szCs w:val="10"/>
      <w:u w:val="none"/>
    </w:rPr>
  </w:style>
  <w:style w:type="character" w:customStyle="1" w:styleId="BodytextBold3">
    <w:name w:val="Body text + Bold3"/>
    <w:aliases w:val="Spacing 0 pt128"/>
    <w:rsid w:val="00352E64"/>
    <w:rPr>
      <w:rFonts w:ascii="Times New Roman" w:hAnsi="Times New Roman" w:cs="Times New Roman"/>
      <w:b/>
      <w:bCs/>
      <w:spacing w:val="4"/>
      <w:u w:val="none"/>
    </w:rPr>
  </w:style>
  <w:style w:type="character" w:customStyle="1" w:styleId="Bodytext23">
    <w:name w:val="Body text (23)_"/>
    <w:link w:val="Bodytext231"/>
    <w:rsid w:val="00352E64"/>
    <w:rPr>
      <w:rFonts w:ascii="Times New Roman" w:hAnsi="Times New Roman" w:cs="Times New Roman"/>
      <w:b/>
      <w:bCs/>
      <w:i/>
      <w:iCs/>
      <w:sz w:val="26"/>
      <w:szCs w:val="26"/>
      <w:u w:val="none"/>
    </w:rPr>
  </w:style>
  <w:style w:type="paragraph" w:customStyle="1" w:styleId="Bodytext231">
    <w:name w:val="Body text (23)1"/>
    <w:basedOn w:val="Normal"/>
    <w:link w:val="Bodytext23"/>
    <w:rsid w:val="00352E64"/>
    <w:pPr>
      <w:shd w:val="clear" w:color="auto" w:fill="FFFFFF"/>
      <w:spacing w:line="346" w:lineRule="exact"/>
    </w:pPr>
    <w:rPr>
      <w:rFonts w:ascii="Times New Roman" w:hAnsi="Times New Roman" w:cs="Times New Roman"/>
      <w:b/>
      <w:bCs/>
      <w:i/>
      <w:iCs/>
      <w:color w:val="auto"/>
      <w:spacing w:val="-1"/>
      <w:sz w:val="26"/>
      <w:szCs w:val="26"/>
      <w:lang w:eastAsia="en-US"/>
    </w:rPr>
  </w:style>
  <w:style w:type="character" w:customStyle="1" w:styleId="Bodytext2312pt">
    <w:name w:val="Body text (23) + 12 pt"/>
    <w:aliases w:val="Not Italic10,Spacing 0 pt127"/>
    <w:rsid w:val="00352E64"/>
    <w:rPr>
      <w:rFonts w:ascii="Times New Roman" w:hAnsi="Times New Roman" w:cs="Times New Roman"/>
      <w:b/>
      <w:bCs/>
      <w:i/>
      <w:iCs/>
      <w:spacing w:val="4"/>
      <w:sz w:val="24"/>
      <w:szCs w:val="24"/>
      <w:u w:val="none"/>
    </w:rPr>
  </w:style>
  <w:style w:type="character" w:customStyle="1" w:styleId="Bodytext24">
    <w:name w:val="Body text (24)_"/>
    <w:link w:val="Bodytext240"/>
    <w:rsid w:val="00352E64"/>
    <w:rPr>
      <w:rFonts w:ascii="Times New Roman" w:hAnsi="Times New Roman" w:cs="Times New Roman"/>
      <w:spacing w:val="17"/>
      <w:u w:val="none"/>
    </w:rPr>
  </w:style>
  <w:style w:type="paragraph" w:customStyle="1" w:styleId="Bodytext240">
    <w:name w:val="Body text (24)"/>
    <w:basedOn w:val="Normal"/>
    <w:link w:val="Bodytext24"/>
    <w:rsid w:val="00352E64"/>
    <w:pPr>
      <w:shd w:val="clear" w:color="auto" w:fill="FFFFFF"/>
      <w:spacing w:before="60" w:after="60" w:line="240" w:lineRule="atLeast"/>
      <w:ind w:firstLine="1720"/>
    </w:pPr>
    <w:rPr>
      <w:rFonts w:ascii="Times New Roman" w:hAnsi="Times New Roman" w:cs="Times New Roman"/>
      <w:color w:val="auto"/>
      <w:spacing w:val="17"/>
      <w:lang w:eastAsia="en-US"/>
    </w:rPr>
  </w:style>
  <w:style w:type="character" w:customStyle="1" w:styleId="Bodytext24Bold">
    <w:name w:val="Body text (24) + Bold"/>
    <w:aliases w:val="Spacing 0 pt126"/>
    <w:rsid w:val="00352E64"/>
    <w:rPr>
      <w:rFonts w:ascii="Times New Roman" w:hAnsi="Times New Roman" w:cs="Times New Roman"/>
      <w:b/>
      <w:bCs/>
      <w:noProof/>
      <w:spacing w:val="0"/>
      <w:u w:val="none"/>
    </w:rPr>
  </w:style>
  <w:style w:type="character" w:customStyle="1" w:styleId="Heading113">
    <w:name w:val="Heading #11 (3)_"/>
    <w:link w:val="Heading1130"/>
    <w:rsid w:val="00352E64"/>
    <w:rPr>
      <w:rFonts w:ascii="Impact" w:hAnsi="Impact" w:cs="Impact"/>
      <w:sz w:val="27"/>
      <w:szCs w:val="27"/>
      <w:u w:val="none"/>
    </w:rPr>
  </w:style>
  <w:style w:type="paragraph" w:customStyle="1" w:styleId="Heading1130">
    <w:name w:val="Heading #11 (3)"/>
    <w:basedOn w:val="Normal"/>
    <w:link w:val="Heading113"/>
    <w:rsid w:val="00352E64"/>
    <w:pPr>
      <w:shd w:val="clear" w:color="auto" w:fill="FFFFFF"/>
      <w:spacing w:before="420" w:after="420" w:line="240" w:lineRule="atLeast"/>
      <w:jc w:val="both"/>
    </w:pPr>
    <w:rPr>
      <w:rFonts w:ascii="Impact" w:hAnsi="Impact" w:cs="Impact"/>
      <w:color w:val="auto"/>
      <w:sz w:val="27"/>
      <w:szCs w:val="27"/>
      <w:lang w:eastAsia="en-US"/>
    </w:rPr>
  </w:style>
  <w:style w:type="character" w:customStyle="1" w:styleId="Heading113TimesNewRoman">
    <w:name w:val="Heading #11 (3) + Times New Roman"/>
    <w:aliases w:val="Bold33"/>
    <w:rsid w:val="00352E64"/>
    <w:rPr>
      <w:rFonts w:ascii="Times New Roman" w:hAnsi="Times New Roman" w:cs="Times New Roman"/>
      <w:b/>
      <w:bCs/>
      <w:noProof/>
      <w:sz w:val="27"/>
      <w:szCs w:val="27"/>
      <w:u w:val="none"/>
    </w:rPr>
  </w:style>
  <w:style w:type="character" w:customStyle="1" w:styleId="Heading114">
    <w:name w:val="Heading #11 (4)_"/>
    <w:link w:val="Heading1140"/>
    <w:rsid w:val="00352E64"/>
    <w:rPr>
      <w:rFonts w:ascii="Segoe UI" w:hAnsi="Segoe UI" w:cs="Segoe UI"/>
      <w:b/>
      <w:bCs/>
      <w:noProof/>
      <w:sz w:val="26"/>
      <w:szCs w:val="26"/>
      <w:u w:val="none"/>
    </w:rPr>
  </w:style>
  <w:style w:type="paragraph" w:customStyle="1" w:styleId="Heading1140">
    <w:name w:val="Heading #11 (4)"/>
    <w:basedOn w:val="Normal"/>
    <w:link w:val="Heading114"/>
    <w:rsid w:val="00352E64"/>
    <w:pPr>
      <w:shd w:val="clear" w:color="auto" w:fill="FFFFFF"/>
      <w:spacing w:before="420" w:after="420" w:line="240" w:lineRule="atLeast"/>
      <w:jc w:val="both"/>
    </w:pPr>
    <w:rPr>
      <w:rFonts w:ascii="Segoe UI" w:hAnsi="Segoe UI" w:cs="Segoe UI"/>
      <w:b/>
      <w:bCs/>
      <w:noProof/>
      <w:color w:val="auto"/>
      <w:sz w:val="26"/>
      <w:szCs w:val="26"/>
      <w:lang w:eastAsia="en-US"/>
    </w:rPr>
  </w:style>
  <w:style w:type="character" w:customStyle="1" w:styleId="Heading114TimesNewRoman">
    <w:name w:val="Heading #11 (4) + Times New Roman"/>
    <w:rsid w:val="00352E64"/>
    <w:rPr>
      <w:rFonts w:ascii="Times New Roman" w:hAnsi="Times New Roman" w:cs="Times New Roman"/>
      <w:b/>
      <w:bCs/>
      <w:noProof/>
      <w:sz w:val="26"/>
      <w:szCs w:val="26"/>
      <w:u w:val="none"/>
    </w:rPr>
  </w:style>
  <w:style w:type="character" w:customStyle="1" w:styleId="Heading9">
    <w:name w:val="Heading #9_"/>
    <w:link w:val="Heading90"/>
    <w:rsid w:val="00352E64"/>
    <w:rPr>
      <w:rFonts w:ascii="Times New Roman" w:hAnsi="Times New Roman" w:cs="Times New Roman"/>
      <w:i/>
      <w:iCs/>
      <w:u w:val="none"/>
    </w:rPr>
  </w:style>
  <w:style w:type="paragraph" w:customStyle="1" w:styleId="Heading90">
    <w:name w:val="Heading #9"/>
    <w:basedOn w:val="Normal"/>
    <w:link w:val="Heading9"/>
    <w:rsid w:val="00352E64"/>
    <w:pPr>
      <w:shd w:val="clear" w:color="auto" w:fill="FFFFFF"/>
      <w:spacing w:after="960" w:line="307" w:lineRule="exact"/>
      <w:outlineLvl w:val="8"/>
    </w:pPr>
    <w:rPr>
      <w:rFonts w:ascii="Times New Roman" w:hAnsi="Times New Roman" w:cs="Times New Roman"/>
      <w:i/>
      <w:iCs/>
      <w:color w:val="auto"/>
      <w:lang w:eastAsia="en-US"/>
    </w:rPr>
  </w:style>
  <w:style w:type="character" w:customStyle="1" w:styleId="Bodytext125pt">
    <w:name w:val="Body text + 12.5 pt"/>
    <w:aliases w:val="Bold32,Spacing 0 pt125"/>
    <w:rsid w:val="00352E64"/>
    <w:rPr>
      <w:rFonts w:ascii="Times New Roman" w:hAnsi="Times New Roman" w:cs="Times New Roman"/>
      <w:b/>
      <w:bCs/>
      <w:spacing w:val="0"/>
      <w:sz w:val="25"/>
      <w:szCs w:val="25"/>
      <w:u w:val="none"/>
    </w:rPr>
  </w:style>
  <w:style w:type="character" w:customStyle="1" w:styleId="Bodytext125pt2">
    <w:name w:val="Body text + 12.5 pt2"/>
    <w:aliases w:val="Bold31,Spacing 0 pt124"/>
    <w:rsid w:val="00352E64"/>
    <w:rPr>
      <w:rFonts w:ascii="Times New Roman" w:hAnsi="Times New Roman" w:cs="Times New Roman"/>
      <w:b/>
      <w:bCs/>
      <w:noProof/>
      <w:spacing w:val="0"/>
      <w:sz w:val="25"/>
      <w:szCs w:val="25"/>
      <w:u w:val="none"/>
    </w:rPr>
  </w:style>
  <w:style w:type="character" w:customStyle="1" w:styleId="Heading5">
    <w:name w:val="Heading #5_"/>
    <w:link w:val="Heading50"/>
    <w:rsid w:val="00352E64"/>
    <w:rPr>
      <w:rFonts w:ascii="Times New Roman" w:hAnsi="Times New Roman" w:cs="Times New Roman"/>
      <w:b/>
      <w:bCs/>
      <w:spacing w:val="6"/>
      <w:sz w:val="26"/>
      <w:szCs w:val="26"/>
      <w:u w:val="none"/>
    </w:rPr>
  </w:style>
  <w:style w:type="paragraph" w:customStyle="1" w:styleId="Heading50">
    <w:name w:val="Heading #5"/>
    <w:basedOn w:val="Normal"/>
    <w:link w:val="Heading5"/>
    <w:rsid w:val="00352E64"/>
    <w:pPr>
      <w:shd w:val="clear" w:color="auto" w:fill="FFFFFF"/>
      <w:spacing w:before="480" w:after="780" w:line="240" w:lineRule="atLeast"/>
      <w:jc w:val="both"/>
      <w:outlineLvl w:val="4"/>
    </w:pPr>
    <w:rPr>
      <w:rFonts w:ascii="Times New Roman" w:hAnsi="Times New Roman" w:cs="Times New Roman"/>
      <w:b/>
      <w:bCs/>
      <w:color w:val="auto"/>
      <w:spacing w:val="6"/>
      <w:sz w:val="26"/>
      <w:szCs w:val="26"/>
      <w:lang w:eastAsia="en-US"/>
    </w:rPr>
  </w:style>
  <w:style w:type="character" w:customStyle="1" w:styleId="Heading7">
    <w:name w:val="Heading #7_"/>
    <w:link w:val="Heading70"/>
    <w:rsid w:val="00352E64"/>
    <w:rPr>
      <w:rFonts w:ascii="Times New Roman" w:hAnsi="Times New Roman" w:cs="Times New Roman"/>
      <w:b/>
      <w:bCs/>
      <w:spacing w:val="6"/>
      <w:sz w:val="26"/>
      <w:szCs w:val="26"/>
      <w:u w:val="none"/>
    </w:rPr>
  </w:style>
  <w:style w:type="paragraph" w:customStyle="1" w:styleId="Heading70">
    <w:name w:val="Heading #7"/>
    <w:basedOn w:val="Normal"/>
    <w:link w:val="Heading7"/>
    <w:rsid w:val="00352E64"/>
    <w:pPr>
      <w:shd w:val="clear" w:color="auto" w:fill="FFFFFF"/>
      <w:spacing w:before="840" w:after="780" w:line="240" w:lineRule="atLeast"/>
      <w:jc w:val="both"/>
      <w:outlineLvl w:val="6"/>
    </w:pPr>
    <w:rPr>
      <w:rFonts w:ascii="Times New Roman" w:hAnsi="Times New Roman" w:cs="Times New Roman"/>
      <w:b/>
      <w:bCs/>
      <w:color w:val="auto"/>
      <w:spacing w:val="6"/>
      <w:sz w:val="26"/>
      <w:szCs w:val="26"/>
      <w:lang w:eastAsia="en-US"/>
    </w:rPr>
  </w:style>
  <w:style w:type="character" w:customStyle="1" w:styleId="Bodytext313pt">
    <w:name w:val="Body text (3) + 13 pt"/>
    <w:aliases w:val="Italic23,Spacing 0 pt123"/>
    <w:rsid w:val="00352E64"/>
    <w:rPr>
      <w:rFonts w:ascii="Times New Roman" w:hAnsi="Times New Roman" w:cs="Times New Roman"/>
      <w:b/>
      <w:bCs/>
      <w:i/>
      <w:iCs/>
      <w:spacing w:val="6"/>
      <w:sz w:val="26"/>
      <w:szCs w:val="26"/>
      <w:u w:val="none"/>
    </w:rPr>
  </w:style>
  <w:style w:type="character" w:customStyle="1" w:styleId="Bodytext4Spacing7pt">
    <w:name w:val="Body text (4) + Spacing 7 pt"/>
    <w:rsid w:val="00352E64"/>
    <w:rPr>
      <w:rFonts w:ascii="Times New Roman" w:hAnsi="Times New Roman" w:cs="Times New Roman"/>
      <w:i/>
      <w:iCs/>
      <w:spacing w:val="142"/>
      <w:u w:val="none"/>
    </w:rPr>
  </w:style>
  <w:style w:type="character" w:customStyle="1" w:styleId="Bodytext313pt4">
    <w:name w:val="Body text (3) + 13 pt4"/>
    <w:aliases w:val="Spacing 0 pt122"/>
    <w:rsid w:val="00352E64"/>
    <w:rPr>
      <w:rFonts w:ascii="Times New Roman" w:hAnsi="Times New Roman" w:cs="Times New Roman"/>
      <w:b/>
      <w:bCs/>
      <w:spacing w:val="0"/>
      <w:sz w:val="26"/>
      <w:szCs w:val="26"/>
      <w:u w:val="none"/>
    </w:rPr>
  </w:style>
  <w:style w:type="character" w:customStyle="1" w:styleId="Bodytext313pt3">
    <w:name w:val="Body text (3) + 13 pt3"/>
    <w:aliases w:val="Spacing 0 pt121"/>
    <w:rsid w:val="00352E64"/>
    <w:rPr>
      <w:rFonts w:ascii="Times New Roman" w:hAnsi="Times New Roman" w:cs="Times New Roman"/>
      <w:b/>
      <w:bCs/>
      <w:noProof/>
      <w:spacing w:val="0"/>
      <w:sz w:val="26"/>
      <w:szCs w:val="26"/>
      <w:u w:val="none"/>
    </w:rPr>
  </w:style>
  <w:style w:type="character" w:customStyle="1" w:styleId="Heading12">
    <w:name w:val="Heading #1_"/>
    <w:link w:val="Heading13"/>
    <w:rsid w:val="00352E64"/>
    <w:rPr>
      <w:rFonts w:ascii="Arial" w:hAnsi="Arial" w:cs="Arial"/>
      <w:b/>
      <w:bCs/>
      <w:sz w:val="28"/>
      <w:szCs w:val="28"/>
      <w:u w:val="none"/>
    </w:rPr>
  </w:style>
  <w:style w:type="paragraph" w:customStyle="1" w:styleId="Heading13">
    <w:name w:val="Heading #1"/>
    <w:basedOn w:val="Normal"/>
    <w:link w:val="Heading12"/>
    <w:rsid w:val="00352E64"/>
    <w:pPr>
      <w:shd w:val="clear" w:color="auto" w:fill="FFFFFF"/>
      <w:spacing w:after="300" w:line="240" w:lineRule="atLeast"/>
      <w:jc w:val="both"/>
      <w:outlineLvl w:val="0"/>
    </w:pPr>
    <w:rPr>
      <w:rFonts w:ascii="Arial" w:hAnsi="Arial" w:cs="Arial"/>
      <w:b/>
      <w:bCs/>
      <w:color w:val="auto"/>
      <w:spacing w:val="-1"/>
      <w:sz w:val="28"/>
      <w:szCs w:val="28"/>
      <w:lang w:eastAsia="en-US"/>
    </w:rPr>
  </w:style>
  <w:style w:type="character" w:customStyle="1" w:styleId="Heading1Spacing0pt">
    <w:name w:val="Heading #1 + Spacing 0 pt"/>
    <w:rsid w:val="00352E64"/>
    <w:rPr>
      <w:rFonts w:ascii="Arial" w:hAnsi="Arial" w:cs="Arial"/>
      <w:b/>
      <w:bCs/>
      <w:noProof/>
      <w:spacing w:val="0"/>
      <w:sz w:val="28"/>
      <w:szCs w:val="28"/>
      <w:u w:val="none"/>
    </w:rPr>
  </w:style>
  <w:style w:type="character" w:customStyle="1" w:styleId="Heading1SegoeUI">
    <w:name w:val="Heading #1 + Segoe UI"/>
    <w:aliases w:val="13.5 pt,Spacing 0 pt120"/>
    <w:rsid w:val="00352E64"/>
    <w:rPr>
      <w:rFonts w:ascii="Segoe UI" w:hAnsi="Segoe UI" w:cs="Segoe UI"/>
      <w:b/>
      <w:bCs/>
      <w:noProof/>
      <w:spacing w:val="0"/>
      <w:sz w:val="27"/>
      <w:szCs w:val="27"/>
      <w:u w:val="none"/>
    </w:rPr>
  </w:style>
  <w:style w:type="character" w:customStyle="1" w:styleId="Bodytext395pt">
    <w:name w:val="Body text (3) + 9.5 pt"/>
    <w:aliases w:val="Italic22,Spacing 0 pt119"/>
    <w:rsid w:val="00352E64"/>
    <w:rPr>
      <w:rFonts w:ascii="Times New Roman" w:hAnsi="Times New Roman" w:cs="Times New Roman"/>
      <w:b/>
      <w:bCs/>
      <w:i/>
      <w:iCs/>
      <w:spacing w:val="3"/>
      <w:sz w:val="19"/>
      <w:szCs w:val="19"/>
      <w:u w:val="none"/>
    </w:rPr>
  </w:style>
  <w:style w:type="character" w:customStyle="1" w:styleId="Bodytext395pt1">
    <w:name w:val="Body text (3) + 9.5 pt1"/>
    <w:aliases w:val="Spacing 0 pt118"/>
    <w:rsid w:val="00352E64"/>
    <w:rPr>
      <w:rFonts w:ascii="Times New Roman" w:hAnsi="Times New Roman" w:cs="Times New Roman"/>
      <w:b/>
      <w:bCs/>
      <w:noProof/>
      <w:spacing w:val="1"/>
      <w:sz w:val="19"/>
      <w:szCs w:val="19"/>
      <w:u w:val="none"/>
    </w:rPr>
  </w:style>
  <w:style w:type="character" w:customStyle="1" w:styleId="Bodytext3155pt">
    <w:name w:val="Body text (3) + 15.5 pt"/>
    <w:aliases w:val="Spacing 0 pt117"/>
    <w:rsid w:val="00352E64"/>
    <w:rPr>
      <w:rFonts w:ascii="Times New Roman" w:hAnsi="Times New Roman" w:cs="Times New Roman"/>
      <w:b/>
      <w:bCs/>
      <w:spacing w:val="-2"/>
      <w:sz w:val="31"/>
      <w:szCs w:val="31"/>
      <w:u w:val="none"/>
    </w:rPr>
  </w:style>
  <w:style w:type="character" w:customStyle="1" w:styleId="Bodytext2112pt">
    <w:name w:val="Body text (21) + 12 pt"/>
    <w:aliases w:val="Not Bold15,Spacing 0 pt116"/>
    <w:rsid w:val="00352E64"/>
    <w:rPr>
      <w:rFonts w:ascii="Times New Roman" w:hAnsi="Times New Roman" w:cs="Times New Roman"/>
      <w:b/>
      <w:bCs/>
      <w:spacing w:val="2"/>
      <w:sz w:val="24"/>
      <w:szCs w:val="24"/>
      <w:u w:val="none"/>
    </w:rPr>
  </w:style>
  <w:style w:type="character" w:customStyle="1" w:styleId="Bodytext25">
    <w:name w:val="Body text (25)_"/>
    <w:link w:val="Bodytext250"/>
    <w:rsid w:val="00352E64"/>
    <w:rPr>
      <w:rFonts w:ascii="Times New Roman" w:hAnsi="Times New Roman" w:cs="Times New Roman"/>
      <w:i/>
      <w:iCs/>
      <w:spacing w:val="1"/>
      <w:u w:val="none"/>
    </w:rPr>
  </w:style>
  <w:style w:type="paragraph" w:customStyle="1" w:styleId="Bodytext250">
    <w:name w:val="Body text (25)"/>
    <w:basedOn w:val="Normal"/>
    <w:link w:val="Bodytext25"/>
    <w:rsid w:val="00352E64"/>
    <w:pPr>
      <w:shd w:val="clear" w:color="auto" w:fill="FFFFFF"/>
      <w:spacing w:before="180" w:after="480" w:line="240" w:lineRule="atLeast"/>
      <w:jc w:val="both"/>
    </w:pPr>
    <w:rPr>
      <w:rFonts w:ascii="Times New Roman" w:hAnsi="Times New Roman" w:cs="Times New Roman"/>
      <w:i/>
      <w:iCs/>
      <w:color w:val="auto"/>
      <w:spacing w:val="1"/>
      <w:lang w:eastAsia="en-US"/>
    </w:rPr>
  </w:style>
  <w:style w:type="character" w:customStyle="1" w:styleId="Bodytext25Bold">
    <w:name w:val="Body text (25) + Bold"/>
    <w:aliases w:val="Not Italic9,Spacing 0 pt115"/>
    <w:rsid w:val="00352E64"/>
    <w:rPr>
      <w:rFonts w:ascii="Times New Roman" w:hAnsi="Times New Roman" w:cs="Times New Roman"/>
      <w:b/>
      <w:bCs/>
      <w:i/>
      <w:iCs/>
      <w:spacing w:val="-2"/>
      <w:u w:val="none"/>
    </w:rPr>
  </w:style>
  <w:style w:type="character" w:customStyle="1" w:styleId="Bodytext25NotItalic">
    <w:name w:val="Body text (25) + Not Italic"/>
    <w:aliases w:val="Spacing 0 pt114"/>
    <w:rsid w:val="00352E64"/>
    <w:rPr>
      <w:rFonts w:ascii="Times New Roman" w:hAnsi="Times New Roman" w:cs="Times New Roman"/>
      <w:i/>
      <w:iCs/>
      <w:spacing w:val="2"/>
      <w:u w:val="none"/>
    </w:rPr>
  </w:style>
  <w:style w:type="character" w:customStyle="1" w:styleId="Heading92">
    <w:name w:val="Heading #9 (2)_"/>
    <w:link w:val="Heading920"/>
    <w:rsid w:val="00352E64"/>
    <w:rPr>
      <w:rFonts w:ascii="Times New Roman" w:hAnsi="Times New Roman" w:cs="Times New Roman"/>
      <w:spacing w:val="2"/>
      <w:u w:val="none"/>
    </w:rPr>
  </w:style>
  <w:style w:type="paragraph" w:customStyle="1" w:styleId="Heading920">
    <w:name w:val="Heading #9 (2)"/>
    <w:basedOn w:val="Normal"/>
    <w:link w:val="Heading92"/>
    <w:rsid w:val="00352E64"/>
    <w:pPr>
      <w:shd w:val="clear" w:color="auto" w:fill="FFFFFF"/>
      <w:spacing w:before="180" w:after="60" w:line="240" w:lineRule="atLeast"/>
      <w:jc w:val="both"/>
      <w:outlineLvl w:val="8"/>
    </w:pPr>
    <w:rPr>
      <w:rFonts w:ascii="Times New Roman" w:hAnsi="Times New Roman" w:cs="Times New Roman"/>
      <w:color w:val="auto"/>
      <w:spacing w:val="2"/>
      <w:lang w:eastAsia="en-US"/>
    </w:rPr>
  </w:style>
  <w:style w:type="character" w:customStyle="1" w:styleId="Heading115">
    <w:name w:val="Heading #11 (5)_"/>
    <w:link w:val="Heading1150"/>
    <w:rsid w:val="00352E64"/>
    <w:rPr>
      <w:rFonts w:ascii="Segoe UI" w:hAnsi="Segoe UI" w:cs="Segoe UI"/>
      <w:b/>
      <w:bCs/>
      <w:noProof/>
      <w:sz w:val="25"/>
      <w:szCs w:val="25"/>
      <w:u w:val="none"/>
    </w:rPr>
  </w:style>
  <w:style w:type="paragraph" w:customStyle="1" w:styleId="Heading1150">
    <w:name w:val="Heading #11 (5)"/>
    <w:basedOn w:val="Normal"/>
    <w:link w:val="Heading115"/>
    <w:rsid w:val="00352E64"/>
    <w:pPr>
      <w:shd w:val="clear" w:color="auto" w:fill="FFFFFF"/>
      <w:spacing w:before="420" w:after="540" w:line="240" w:lineRule="atLeast"/>
      <w:jc w:val="center"/>
    </w:pPr>
    <w:rPr>
      <w:rFonts w:ascii="Segoe UI" w:hAnsi="Segoe UI" w:cs="Segoe UI"/>
      <w:b/>
      <w:bCs/>
      <w:noProof/>
      <w:color w:val="auto"/>
      <w:sz w:val="25"/>
      <w:szCs w:val="25"/>
      <w:lang w:eastAsia="en-US"/>
    </w:rPr>
  </w:style>
  <w:style w:type="character" w:customStyle="1" w:styleId="Heading115TimesNewRoman">
    <w:name w:val="Heading #11 (5) + Times New Roman"/>
    <w:rsid w:val="00352E64"/>
    <w:rPr>
      <w:rFonts w:ascii="Times New Roman" w:hAnsi="Times New Roman" w:cs="Times New Roman"/>
      <w:b/>
      <w:bCs/>
      <w:noProof/>
      <w:sz w:val="25"/>
      <w:szCs w:val="25"/>
      <w:u w:val="none"/>
    </w:rPr>
  </w:style>
  <w:style w:type="character" w:customStyle="1" w:styleId="Bodytext21Corbel">
    <w:name w:val="Body text (21) + Corbel"/>
    <w:aliases w:val="Not Bold14,Spacing 0 pt113"/>
    <w:rsid w:val="00352E64"/>
    <w:rPr>
      <w:rFonts w:ascii="Corbel" w:hAnsi="Corbel" w:cs="Corbel"/>
      <w:b/>
      <w:bCs/>
      <w:noProof/>
      <w:spacing w:val="0"/>
      <w:sz w:val="19"/>
      <w:szCs w:val="19"/>
      <w:u w:val="none"/>
    </w:rPr>
  </w:style>
  <w:style w:type="character" w:customStyle="1" w:styleId="Heading22">
    <w:name w:val="Heading #22_"/>
    <w:link w:val="Heading220"/>
    <w:rsid w:val="00352E64"/>
    <w:rPr>
      <w:rFonts w:ascii="Times New Roman" w:hAnsi="Times New Roman" w:cs="Times New Roman"/>
      <w:b/>
      <w:bCs/>
      <w:spacing w:val="4"/>
      <w:u w:val="none"/>
    </w:rPr>
  </w:style>
  <w:style w:type="paragraph" w:customStyle="1" w:styleId="Heading220">
    <w:name w:val="Heading #22"/>
    <w:basedOn w:val="Normal"/>
    <w:link w:val="Heading22"/>
    <w:rsid w:val="00352E64"/>
    <w:pPr>
      <w:shd w:val="clear" w:color="auto" w:fill="FFFFFF"/>
      <w:spacing w:after="240" w:line="360" w:lineRule="exact"/>
      <w:ind w:hanging="1440"/>
    </w:pPr>
    <w:rPr>
      <w:rFonts w:ascii="Times New Roman" w:hAnsi="Times New Roman" w:cs="Times New Roman"/>
      <w:b/>
      <w:bCs/>
      <w:color w:val="auto"/>
      <w:spacing w:val="4"/>
      <w:lang w:eastAsia="en-US"/>
    </w:rPr>
  </w:style>
  <w:style w:type="character" w:customStyle="1" w:styleId="Bodytext4NotItalic2">
    <w:name w:val="Body text (4) + Not Italic2"/>
    <w:aliases w:val="Spacing 0 pt112"/>
    <w:rsid w:val="00352E64"/>
    <w:rPr>
      <w:rFonts w:ascii="Times New Roman" w:hAnsi="Times New Roman" w:cs="Times New Roman"/>
      <w:i/>
      <w:iCs/>
      <w:spacing w:val="6"/>
      <w:u w:val="none"/>
    </w:rPr>
  </w:style>
  <w:style w:type="character" w:customStyle="1" w:styleId="Bodytext4Spacing0pt2">
    <w:name w:val="Body text (4) + Spacing 0 pt2"/>
    <w:rsid w:val="00352E64"/>
    <w:rPr>
      <w:rFonts w:ascii="Times New Roman" w:hAnsi="Times New Roman" w:cs="Times New Roman"/>
      <w:i/>
      <w:iCs/>
      <w:spacing w:val="1"/>
      <w:u w:val="none"/>
    </w:rPr>
  </w:style>
  <w:style w:type="character" w:customStyle="1" w:styleId="Heading22NotBold">
    <w:name w:val="Heading #22 + Not Bold"/>
    <w:aliases w:val="Spacing 0 pt111,Body text (6) + Bold2"/>
    <w:rsid w:val="00352E64"/>
    <w:rPr>
      <w:rFonts w:ascii="Times New Roman" w:hAnsi="Times New Roman" w:cs="Times New Roman"/>
      <w:b/>
      <w:bCs/>
      <w:spacing w:val="6"/>
      <w:u w:val="none"/>
    </w:rPr>
  </w:style>
  <w:style w:type="character" w:customStyle="1" w:styleId="Tablecaption">
    <w:name w:val="Table caption_"/>
    <w:link w:val="Tablecaption0"/>
    <w:rsid w:val="00352E64"/>
    <w:rPr>
      <w:rFonts w:ascii="Times New Roman" w:hAnsi="Times New Roman" w:cs="Times New Roman"/>
      <w:spacing w:val="2"/>
      <w:u w:val="none"/>
    </w:rPr>
  </w:style>
  <w:style w:type="paragraph" w:customStyle="1" w:styleId="Tablecaption0">
    <w:name w:val="Table caption"/>
    <w:basedOn w:val="Normal"/>
    <w:link w:val="Tabl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TablecaptionSpacing0pt">
    <w:name w:val="Table caption + Spacing 0 pt"/>
    <w:rsid w:val="00352E64"/>
    <w:rPr>
      <w:rFonts w:ascii="Times New Roman" w:hAnsi="Times New Roman" w:cs="Times New Roman"/>
      <w:spacing w:val="6"/>
      <w:u w:val="none"/>
    </w:rPr>
  </w:style>
  <w:style w:type="character" w:customStyle="1" w:styleId="Bodytext10pt4">
    <w:name w:val="Body text + 10 pt4"/>
    <w:aliases w:val="Spacing 0 pt110"/>
    <w:rsid w:val="00352E64"/>
    <w:rPr>
      <w:rFonts w:ascii="Times New Roman" w:hAnsi="Times New Roman" w:cs="Times New Roman"/>
      <w:noProof/>
      <w:spacing w:val="0"/>
      <w:sz w:val="20"/>
      <w:szCs w:val="20"/>
      <w:u w:val="none"/>
    </w:rPr>
  </w:style>
  <w:style w:type="character" w:customStyle="1" w:styleId="Bodytext313pt2">
    <w:name w:val="Body text (3) + 13 pt2"/>
    <w:aliases w:val="Italic21,Spacing 0 pt109,Body text (6) + 5.5 pt,Body text (2) + 8.5 pt"/>
    <w:rsid w:val="00352E64"/>
    <w:rPr>
      <w:rFonts w:ascii="Times New Roman" w:hAnsi="Times New Roman" w:cs="Times New Roman"/>
      <w:b/>
      <w:bCs/>
      <w:i/>
      <w:iCs/>
      <w:spacing w:val="6"/>
      <w:sz w:val="26"/>
      <w:szCs w:val="26"/>
      <w:u w:val="none"/>
    </w:rPr>
  </w:style>
  <w:style w:type="character" w:customStyle="1" w:styleId="Bodytext311pt">
    <w:name w:val="Body text (3) + 11 pt"/>
    <w:aliases w:val="Spacing 0 pt108,Body text (10) + Not Italic"/>
    <w:rsid w:val="00352E64"/>
    <w:rPr>
      <w:rFonts w:ascii="Times New Roman" w:hAnsi="Times New Roman" w:cs="Times New Roman"/>
      <w:b/>
      <w:bCs/>
      <w:noProof/>
      <w:spacing w:val="0"/>
      <w:sz w:val="22"/>
      <w:szCs w:val="22"/>
      <w:u w:val="none"/>
    </w:rPr>
  </w:style>
  <w:style w:type="character" w:customStyle="1" w:styleId="Heading212">
    <w:name w:val="Heading #21 (2)_"/>
    <w:link w:val="Heading2120"/>
    <w:rsid w:val="00352E64"/>
    <w:rPr>
      <w:rFonts w:ascii="Times New Roman" w:hAnsi="Times New Roman" w:cs="Times New Roman"/>
      <w:spacing w:val="3"/>
      <w:sz w:val="20"/>
      <w:szCs w:val="20"/>
      <w:u w:val="none"/>
    </w:rPr>
  </w:style>
  <w:style w:type="paragraph" w:customStyle="1" w:styleId="Heading2120">
    <w:name w:val="Heading #21 (2)"/>
    <w:basedOn w:val="Normal"/>
    <w:link w:val="Heading212"/>
    <w:rsid w:val="00352E64"/>
    <w:pPr>
      <w:shd w:val="clear" w:color="auto" w:fill="FFFFFF"/>
      <w:spacing w:before="60" w:after="600" w:line="240" w:lineRule="atLeast"/>
      <w:jc w:val="both"/>
    </w:pPr>
    <w:rPr>
      <w:rFonts w:ascii="Times New Roman" w:hAnsi="Times New Roman" w:cs="Times New Roman"/>
      <w:color w:val="auto"/>
      <w:spacing w:val="3"/>
      <w:sz w:val="20"/>
      <w:szCs w:val="20"/>
      <w:lang w:eastAsia="en-US"/>
    </w:rPr>
  </w:style>
  <w:style w:type="character" w:customStyle="1" w:styleId="Heading212SmallCaps">
    <w:name w:val="Heading #21 (2) + Small Caps"/>
    <w:rsid w:val="00352E64"/>
    <w:rPr>
      <w:rFonts w:ascii="Times New Roman" w:hAnsi="Times New Roman" w:cs="Times New Roman"/>
      <w:smallCaps/>
      <w:spacing w:val="3"/>
      <w:sz w:val="20"/>
      <w:szCs w:val="20"/>
      <w:u w:val="none"/>
    </w:rPr>
  </w:style>
  <w:style w:type="character" w:customStyle="1" w:styleId="Heading21212pt">
    <w:name w:val="Heading #21 (2) + 12 pt"/>
    <w:aliases w:val="Italic20,Spacing 0 pt107,Body text (11) + 9 pt"/>
    <w:rsid w:val="00352E64"/>
    <w:rPr>
      <w:rFonts w:ascii="Times New Roman" w:hAnsi="Times New Roman" w:cs="Times New Roman"/>
      <w:i/>
      <w:iCs/>
      <w:spacing w:val="1"/>
      <w:sz w:val="24"/>
      <w:szCs w:val="24"/>
      <w:u w:val="none"/>
    </w:rPr>
  </w:style>
  <w:style w:type="character" w:customStyle="1" w:styleId="BodytextSpacing0pt2">
    <w:name w:val="Body text + Spacing 0 pt2"/>
    <w:rsid w:val="00352E64"/>
    <w:rPr>
      <w:rFonts w:ascii="Times New Roman" w:hAnsi="Times New Roman" w:cs="Times New Roman"/>
      <w:spacing w:val="6"/>
      <w:u w:val="none"/>
    </w:rPr>
  </w:style>
  <w:style w:type="character" w:customStyle="1" w:styleId="Bodytext20Spacing0pt">
    <w:name w:val="Body text (20) + Spacing 0 pt"/>
    <w:rsid w:val="00352E64"/>
    <w:rPr>
      <w:rFonts w:ascii="Times New Roman" w:hAnsi="Times New Roman" w:cs="Times New Roman"/>
      <w:b/>
      <w:bCs/>
      <w:i/>
      <w:iCs/>
      <w:spacing w:val="5"/>
      <w:sz w:val="19"/>
      <w:szCs w:val="19"/>
      <w:u w:val="none"/>
    </w:rPr>
  </w:style>
  <w:style w:type="character" w:customStyle="1" w:styleId="Bodytext21Spacing0pt">
    <w:name w:val="Body text (21) + Spacing 0 pt"/>
    <w:rsid w:val="00352E64"/>
    <w:rPr>
      <w:rFonts w:ascii="Times New Roman" w:hAnsi="Times New Roman" w:cs="Times New Roman"/>
      <w:b/>
      <w:bCs/>
      <w:spacing w:val="4"/>
      <w:sz w:val="19"/>
      <w:szCs w:val="19"/>
      <w:u w:val="none"/>
    </w:rPr>
  </w:style>
  <w:style w:type="character" w:customStyle="1" w:styleId="Bodytext2112pt2">
    <w:name w:val="Body text (21) + 12 pt2"/>
    <w:aliases w:val="Spacing 0 pt106,Body text + Trebuchet MS"/>
    <w:rsid w:val="00352E64"/>
    <w:rPr>
      <w:rFonts w:ascii="Times New Roman" w:hAnsi="Times New Roman" w:cs="Times New Roman"/>
      <w:b/>
      <w:bCs/>
      <w:spacing w:val="4"/>
      <w:sz w:val="24"/>
      <w:szCs w:val="24"/>
      <w:u w:val="none"/>
    </w:rPr>
  </w:style>
  <w:style w:type="character" w:customStyle="1" w:styleId="HeaderorfooterSpacing0pt2">
    <w:name w:val="Header or footer + Spacing 0 pt2"/>
    <w:rsid w:val="00352E64"/>
    <w:rPr>
      <w:rFonts w:ascii="Times New Roman" w:hAnsi="Times New Roman" w:cs="Times New Roman"/>
      <w:b/>
      <w:bCs/>
      <w:spacing w:val="14"/>
      <w:sz w:val="19"/>
      <w:szCs w:val="19"/>
      <w:u w:val="none"/>
    </w:rPr>
  </w:style>
  <w:style w:type="character" w:customStyle="1" w:styleId="Bodytext13pt2">
    <w:name w:val="Body text + 13 pt2"/>
    <w:aliases w:val="Bold30,Italic19,Spacing 0 pt105,Body text + Verdana"/>
    <w:rsid w:val="00352E64"/>
    <w:rPr>
      <w:rFonts w:ascii="Times New Roman" w:hAnsi="Times New Roman" w:cs="Times New Roman"/>
      <w:b/>
      <w:bCs/>
      <w:i/>
      <w:iCs/>
      <w:spacing w:val="1"/>
      <w:sz w:val="26"/>
      <w:szCs w:val="26"/>
      <w:u w:val="none"/>
    </w:rPr>
  </w:style>
  <w:style w:type="character" w:customStyle="1" w:styleId="BodytextSmallCaps">
    <w:name w:val="Body text + Small Caps"/>
    <w:aliases w:val="Spacing 0 pt104"/>
    <w:rsid w:val="00352E64"/>
    <w:rPr>
      <w:rFonts w:ascii="Times New Roman" w:hAnsi="Times New Roman" w:cs="Times New Roman"/>
      <w:smallCaps/>
      <w:spacing w:val="6"/>
      <w:u w:val="none"/>
    </w:rPr>
  </w:style>
  <w:style w:type="character" w:customStyle="1" w:styleId="Heading182">
    <w:name w:val="Heading #18 (2)_"/>
    <w:link w:val="Heading1820"/>
    <w:rsid w:val="00352E64"/>
    <w:rPr>
      <w:rFonts w:ascii="Impact" w:hAnsi="Impact" w:cs="Impact"/>
      <w:sz w:val="27"/>
      <w:szCs w:val="27"/>
      <w:u w:val="none"/>
    </w:rPr>
  </w:style>
  <w:style w:type="paragraph" w:customStyle="1" w:styleId="Heading1820">
    <w:name w:val="Heading #18 (2)"/>
    <w:basedOn w:val="Normal"/>
    <w:link w:val="Heading182"/>
    <w:rsid w:val="00352E64"/>
    <w:pPr>
      <w:shd w:val="clear" w:color="auto" w:fill="FFFFFF"/>
      <w:spacing w:before="120" w:after="720" w:line="240" w:lineRule="atLeast"/>
      <w:jc w:val="both"/>
    </w:pPr>
    <w:rPr>
      <w:rFonts w:ascii="Impact" w:hAnsi="Impact" w:cs="Impact"/>
      <w:color w:val="auto"/>
      <w:sz w:val="27"/>
      <w:szCs w:val="27"/>
      <w:lang w:eastAsia="en-US"/>
    </w:rPr>
  </w:style>
  <w:style w:type="character" w:customStyle="1" w:styleId="Heading182TimesNewRoman">
    <w:name w:val="Heading #18 (2) + Times New Roman"/>
    <w:aliases w:val="13 pt,Bold29"/>
    <w:rsid w:val="00352E64"/>
    <w:rPr>
      <w:rFonts w:ascii="Times New Roman" w:hAnsi="Times New Roman" w:cs="Times New Roman"/>
      <w:b/>
      <w:bCs/>
      <w:noProof/>
      <w:sz w:val="26"/>
      <w:szCs w:val="26"/>
      <w:u w:val="none"/>
    </w:rPr>
  </w:style>
  <w:style w:type="character" w:customStyle="1" w:styleId="Bodytext28">
    <w:name w:val="Body text (28)_"/>
    <w:link w:val="Bodytext280"/>
    <w:rsid w:val="00352E64"/>
    <w:rPr>
      <w:spacing w:val="35"/>
      <w:sz w:val="8"/>
      <w:szCs w:val="8"/>
      <w:u w:val="none"/>
    </w:rPr>
  </w:style>
  <w:style w:type="paragraph" w:customStyle="1" w:styleId="Bodytext280">
    <w:name w:val="Body text (28)"/>
    <w:basedOn w:val="Normal"/>
    <w:link w:val="Bodytext28"/>
    <w:rsid w:val="00352E64"/>
    <w:pPr>
      <w:shd w:val="clear" w:color="auto" w:fill="FFFFFF"/>
      <w:spacing w:after="300" w:line="240" w:lineRule="atLeast"/>
    </w:pPr>
    <w:rPr>
      <w:rFonts w:cs="Times New Roman"/>
      <w:color w:val="auto"/>
      <w:spacing w:val="35"/>
      <w:sz w:val="8"/>
      <w:szCs w:val="8"/>
      <w:lang w:eastAsia="en-US"/>
    </w:rPr>
  </w:style>
  <w:style w:type="character" w:customStyle="1" w:styleId="Bodytext28TimesNewRoman">
    <w:name w:val="Body text (28) + Times New Roman"/>
    <w:aliases w:val="12 pt1,Spacing 0 pt103"/>
    <w:rsid w:val="00352E64"/>
    <w:rPr>
      <w:rFonts w:ascii="Times New Roman" w:hAnsi="Times New Roman" w:cs="Times New Roman"/>
      <w:spacing w:val="6"/>
      <w:sz w:val="24"/>
      <w:szCs w:val="24"/>
      <w:u w:val="none"/>
    </w:rPr>
  </w:style>
  <w:style w:type="character" w:customStyle="1" w:styleId="Heading16">
    <w:name w:val="Heading #16_"/>
    <w:link w:val="Heading160"/>
    <w:rsid w:val="00352E64"/>
    <w:rPr>
      <w:rFonts w:ascii="Times New Roman" w:hAnsi="Times New Roman" w:cs="Times New Roman"/>
      <w:i/>
      <w:iCs/>
      <w:spacing w:val="1"/>
      <w:u w:val="none"/>
    </w:rPr>
  </w:style>
  <w:style w:type="paragraph" w:customStyle="1" w:styleId="Heading160">
    <w:name w:val="Heading #16"/>
    <w:basedOn w:val="Normal"/>
    <w:link w:val="Heading16"/>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Heading16NotItalic">
    <w:name w:val="Heading #16 + Not Italic"/>
    <w:aliases w:val="Spacing 0 pt102"/>
    <w:rsid w:val="00352E64"/>
    <w:rPr>
      <w:rFonts w:ascii="Times New Roman" w:hAnsi="Times New Roman" w:cs="Times New Roman"/>
      <w:i/>
      <w:iCs/>
      <w:spacing w:val="6"/>
      <w:u w:val="none"/>
    </w:rPr>
  </w:style>
  <w:style w:type="character" w:customStyle="1" w:styleId="Bodytext21Italic2">
    <w:name w:val="Body text (21) + Italic2"/>
    <w:aliases w:val="Spacing 0 pt101,Body text (2) + 11 pt5"/>
    <w:rsid w:val="00352E64"/>
    <w:rPr>
      <w:rFonts w:ascii="Times New Roman" w:hAnsi="Times New Roman" w:cs="Times New Roman"/>
      <w:b/>
      <w:bCs/>
      <w:i/>
      <w:iCs/>
      <w:spacing w:val="5"/>
      <w:sz w:val="19"/>
      <w:szCs w:val="19"/>
      <w:u w:val="none"/>
    </w:rPr>
  </w:style>
  <w:style w:type="character" w:customStyle="1" w:styleId="Bodytext219pt">
    <w:name w:val="Body text (21) + 9 pt"/>
    <w:aliases w:val="Spacing 0 pt100,Body text + Bold4"/>
    <w:rsid w:val="00352E64"/>
    <w:rPr>
      <w:rFonts w:ascii="Times New Roman" w:hAnsi="Times New Roman" w:cs="Times New Roman"/>
      <w:b/>
      <w:bCs/>
      <w:spacing w:val="3"/>
      <w:sz w:val="18"/>
      <w:szCs w:val="18"/>
      <w:u w:val="none"/>
    </w:rPr>
  </w:style>
  <w:style w:type="character" w:customStyle="1" w:styleId="Bodytext22Spacing0pt">
    <w:name w:val="Body text (22) + Spacing 0 pt"/>
    <w:rsid w:val="00352E64"/>
    <w:rPr>
      <w:rFonts w:ascii="Times New Roman" w:hAnsi="Times New Roman" w:cs="Times New Roman"/>
      <w:b/>
      <w:bCs/>
      <w:spacing w:val="4"/>
      <w:sz w:val="18"/>
      <w:szCs w:val="18"/>
      <w:u w:val="none"/>
    </w:rPr>
  </w:style>
  <w:style w:type="character" w:customStyle="1" w:styleId="Bodytext2295pt">
    <w:name w:val="Body text (22) + 9.5 pt"/>
    <w:aliases w:val="Spacing 0 pt99,Body text (2) + 11 pt4"/>
    <w:rsid w:val="00352E64"/>
    <w:rPr>
      <w:rFonts w:ascii="Times New Roman" w:hAnsi="Times New Roman" w:cs="Times New Roman"/>
      <w:b/>
      <w:bCs/>
      <w:spacing w:val="4"/>
      <w:sz w:val="19"/>
      <w:szCs w:val="19"/>
      <w:u w:val="none"/>
    </w:rPr>
  </w:style>
  <w:style w:type="character" w:customStyle="1" w:styleId="Headerorfooter7">
    <w:name w:val="Header or footer (7)_"/>
    <w:link w:val="Headerorfooter70"/>
    <w:rsid w:val="00352E64"/>
    <w:rPr>
      <w:rFonts w:ascii="Times New Roman" w:hAnsi="Times New Roman" w:cs="Times New Roman"/>
      <w:b/>
      <w:bCs/>
      <w:spacing w:val="26"/>
      <w:sz w:val="17"/>
      <w:szCs w:val="17"/>
      <w:u w:val="none"/>
    </w:rPr>
  </w:style>
  <w:style w:type="paragraph" w:customStyle="1" w:styleId="Headerorfooter70">
    <w:name w:val="Header or footer (7)"/>
    <w:basedOn w:val="Normal"/>
    <w:link w:val="Headerorfooter7"/>
    <w:rsid w:val="00352E64"/>
    <w:pPr>
      <w:shd w:val="clear" w:color="auto" w:fill="FFFFFF"/>
      <w:spacing w:line="240" w:lineRule="atLeast"/>
    </w:pPr>
    <w:rPr>
      <w:rFonts w:ascii="Times New Roman" w:hAnsi="Times New Roman" w:cs="Times New Roman"/>
      <w:b/>
      <w:bCs/>
      <w:color w:val="auto"/>
      <w:spacing w:val="26"/>
      <w:sz w:val="17"/>
      <w:szCs w:val="17"/>
      <w:lang w:eastAsia="en-US"/>
    </w:rPr>
  </w:style>
  <w:style w:type="character" w:customStyle="1" w:styleId="Bodytext29">
    <w:name w:val="Body text (29)_"/>
    <w:link w:val="Bodytext290"/>
    <w:rsid w:val="00352E64"/>
    <w:rPr>
      <w:rFonts w:ascii="Segoe UI" w:hAnsi="Segoe UI" w:cs="Segoe UI"/>
      <w:noProof/>
      <w:sz w:val="10"/>
      <w:szCs w:val="10"/>
      <w:u w:val="none"/>
    </w:rPr>
  </w:style>
  <w:style w:type="paragraph" w:customStyle="1" w:styleId="Bodytext290">
    <w:name w:val="Body text (29)"/>
    <w:basedOn w:val="Normal"/>
    <w:link w:val="Bodytext29"/>
    <w:rsid w:val="00352E64"/>
    <w:pPr>
      <w:shd w:val="clear" w:color="auto" w:fill="FFFFFF"/>
      <w:spacing w:before="300" w:after="4740" w:line="240" w:lineRule="atLeast"/>
    </w:pPr>
    <w:rPr>
      <w:rFonts w:ascii="Segoe UI" w:hAnsi="Segoe UI" w:cs="Segoe UI"/>
      <w:noProof/>
      <w:color w:val="auto"/>
      <w:sz w:val="10"/>
      <w:szCs w:val="10"/>
      <w:lang w:eastAsia="en-US"/>
    </w:rPr>
  </w:style>
  <w:style w:type="character" w:customStyle="1" w:styleId="Heading2213pt">
    <w:name w:val="Heading #22 + 13 pt"/>
    <w:aliases w:val="Italic18,Spacing 0 pt98,Body text (2) + 11 pt3"/>
    <w:rsid w:val="00352E64"/>
    <w:rPr>
      <w:rFonts w:ascii="Times New Roman" w:hAnsi="Times New Roman" w:cs="Times New Roman"/>
      <w:b/>
      <w:bCs/>
      <w:i/>
      <w:iCs/>
      <w:spacing w:val="4"/>
      <w:sz w:val="26"/>
      <w:szCs w:val="26"/>
      <w:u w:val="none"/>
    </w:rPr>
  </w:style>
  <w:style w:type="character" w:customStyle="1" w:styleId="Tableofcontents9">
    <w:name w:val="Table of contents (9)_"/>
    <w:link w:val="Tableofcontents90"/>
    <w:rsid w:val="00352E64"/>
    <w:rPr>
      <w:rFonts w:ascii="Times New Roman" w:hAnsi="Times New Roman" w:cs="Times New Roman"/>
      <w:i/>
      <w:iCs/>
      <w:spacing w:val="1"/>
      <w:u w:val="none"/>
    </w:rPr>
  </w:style>
  <w:style w:type="paragraph" w:customStyle="1" w:styleId="Tableofcontents90">
    <w:name w:val="Table of contents (9)"/>
    <w:basedOn w:val="Normal"/>
    <w:link w:val="Tableofcontents9"/>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Tableofcontents9NotItalic">
    <w:name w:val="Table of contents (9) + Not Italic"/>
    <w:aliases w:val="Spacing 0 pt97,Body text (2) + Italic"/>
    <w:rsid w:val="00352E64"/>
    <w:rPr>
      <w:rFonts w:ascii="Times New Roman" w:hAnsi="Times New Roman" w:cs="Times New Roman"/>
      <w:i/>
      <w:iCs/>
      <w:spacing w:val="6"/>
      <w:u w:val="none"/>
    </w:rPr>
  </w:style>
  <w:style w:type="character" w:customStyle="1" w:styleId="Tableofcontents910pt">
    <w:name w:val="Table of contents (9) + 10 pt"/>
    <w:aliases w:val="Spacing 1 pt10"/>
    <w:rsid w:val="00352E64"/>
    <w:rPr>
      <w:rFonts w:ascii="Times New Roman" w:hAnsi="Times New Roman" w:cs="Times New Roman"/>
      <w:i/>
      <w:iCs/>
      <w:spacing w:val="34"/>
      <w:sz w:val="20"/>
      <w:szCs w:val="20"/>
      <w:u w:val="none"/>
    </w:rPr>
  </w:style>
  <w:style w:type="character" w:customStyle="1" w:styleId="Tableofcontents910pt1">
    <w:name w:val="Table of contents (9) + 10 pt1"/>
    <w:aliases w:val="Not Italic8,Spacing 0 pt96,Heading #5 + 11.5 pt"/>
    <w:rsid w:val="00352E64"/>
    <w:rPr>
      <w:rFonts w:ascii="Times New Roman" w:hAnsi="Times New Roman" w:cs="Times New Roman"/>
      <w:i/>
      <w:iCs/>
      <w:noProof/>
      <w:spacing w:val="0"/>
      <w:sz w:val="20"/>
      <w:szCs w:val="20"/>
      <w:u w:val="none"/>
    </w:rPr>
  </w:style>
  <w:style w:type="character" w:customStyle="1" w:styleId="TableofcontentsBold">
    <w:name w:val="Table of contents + Bold"/>
    <w:aliases w:val="Spacing 0 pt95,Body text + Impact,10 pt6"/>
    <w:rsid w:val="00352E64"/>
    <w:rPr>
      <w:rFonts w:ascii="Times New Roman" w:hAnsi="Times New Roman" w:cs="Times New Roman"/>
      <w:b/>
      <w:bCs/>
      <w:spacing w:val="4"/>
      <w:u w:val="none"/>
    </w:rPr>
  </w:style>
  <w:style w:type="character" w:customStyle="1" w:styleId="TableofcontentsSpacing0pt2">
    <w:name w:val="Table of contents + Spacing 0 pt2"/>
    <w:rsid w:val="00352E64"/>
    <w:rPr>
      <w:rFonts w:ascii="Times New Roman" w:hAnsi="Times New Roman" w:cs="Times New Roman"/>
      <w:spacing w:val="6"/>
      <w:u w:val="none"/>
    </w:rPr>
  </w:style>
  <w:style w:type="character" w:customStyle="1" w:styleId="Heading19">
    <w:name w:val="Heading #19_"/>
    <w:link w:val="Heading190"/>
    <w:rsid w:val="00352E64"/>
    <w:rPr>
      <w:rFonts w:ascii="Times New Roman" w:hAnsi="Times New Roman" w:cs="Times New Roman"/>
      <w:b/>
      <w:bCs/>
      <w:spacing w:val="8"/>
      <w:sz w:val="26"/>
      <w:szCs w:val="26"/>
      <w:u w:val="none"/>
    </w:rPr>
  </w:style>
  <w:style w:type="paragraph" w:customStyle="1" w:styleId="Heading190">
    <w:name w:val="Heading #19"/>
    <w:basedOn w:val="Normal"/>
    <w:link w:val="Heading19"/>
    <w:rsid w:val="00352E64"/>
    <w:pPr>
      <w:shd w:val="clear" w:color="auto" w:fill="FFFFFF"/>
      <w:spacing w:before="480" w:after="480" w:line="240" w:lineRule="atLeast"/>
      <w:jc w:val="both"/>
    </w:pPr>
    <w:rPr>
      <w:rFonts w:ascii="Times New Roman" w:hAnsi="Times New Roman" w:cs="Times New Roman"/>
      <w:b/>
      <w:bCs/>
      <w:color w:val="auto"/>
      <w:spacing w:val="8"/>
      <w:sz w:val="26"/>
      <w:szCs w:val="26"/>
      <w:lang w:eastAsia="en-US"/>
    </w:rPr>
  </w:style>
  <w:style w:type="character" w:customStyle="1" w:styleId="Bodytext230">
    <w:name w:val="Body text (23)"/>
    <w:rsid w:val="00352E64"/>
    <w:rPr>
      <w:rFonts w:ascii="Times New Roman" w:hAnsi="Times New Roman" w:cs="Times New Roman"/>
      <w:b/>
      <w:bCs/>
      <w:i/>
      <w:iCs/>
      <w:sz w:val="26"/>
      <w:szCs w:val="26"/>
      <w:u w:val="none"/>
    </w:rPr>
  </w:style>
  <w:style w:type="character" w:customStyle="1" w:styleId="Bodytext11Spacing1pt2">
    <w:name w:val="Body text (11) + Spacing 1 pt2"/>
    <w:rsid w:val="00352E64"/>
    <w:rPr>
      <w:rFonts w:ascii="Segoe UI" w:hAnsi="Segoe UI" w:cs="Segoe UI"/>
      <w:spacing w:val="22"/>
      <w:w w:val="40"/>
      <w:sz w:val="10"/>
      <w:szCs w:val="10"/>
      <w:u w:val="none"/>
    </w:rPr>
  </w:style>
  <w:style w:type="character" w:customStyle="1" w:styleId="Bodytext219pt2">
    <w:name w:val="Body text (21) + 9 pt2"/>
    <w:aliases w:val="Spacing 0 pt94"/>
    <w:rsid w:val="00352E64"/>
    <w:rPr>
      <w:rFonts w:ascii="Times New Roman" w:hAnsi="Times New Roman" w:cs="Times New Roman"/>
      <w:b/>
      <w:bCs/>
      <w:spacing w:val="4"/>
      <w:sz w:val="18"/>
      <w:szCs w:val="18"/>
      <w:u w:val="none"/>
    </w:rPr>
  </w:style>
  <w:style w:type="character" w:customStyle="1" w:styleId="Bodytext21Corbel2">
    <w:name w:val="Body text (21) + Corbel2"/>
    <w:aliases w:val="Not Bold13,Spacing 0 pt93"/>
    <w:rsid w:val="00352E64"/>
    <w:rPr>
      <w:rFonts w:ascii="Corbel" w:hAnsi="Corbel" w:cs="Corbel"/>
      <w:b/>
      <w:bCs/>
      <w:spacing w:val="-5"/>
      <w:sz w:val="19"/>
      <w:szCs w:val="19"/>
      <w:u w:val="none"/>
    </w:rPr>
  </w:style>
  <w:style w:type="character" w:customStyle="1" w:styleId="Bodytext21Corbel1">
    <w:name w:val="Body text (21) + Corbel1"/>
    <w:aliases w:val="Not Bold12,Spacing 0 pt92,Heading #5 (3) + Verdana"/>
    <w:rsid w:val="00352E64"/>
    <w:rPr>
      <w:rFonts w:ascii="Corbel" w:hAnsi="Corbel" w:cs="Corbel"/>
      <w:b/>
      <w:bCs/>
      <w:noProof/>
      <w:spacing w:val="0"/>
      <w:sz w:val="19"/>
      <w:szCs w:val="19"/>
      <w:u w:val="none"/>
    </w:rPr>
  </w:style>
  <w:style w:type="character" w:customStyle="1" w:styleId="Heading120">
    <w:name w:val="Heading #12_"/>
    <w:link w:val="Heading121"/>
    <w:rsid w:val="00352E64"/>
    <w:rPr>
      <w:rFonts w:ascii="Times New Roman" w:hAnsi="Times New Roman" w:cs="Times New Roman"/>
      <w:sz w:val="20"/>
      <w:szCs w:val="20"/>
      <w:u w:val="none"/>
    </w:rPr>
  </w:style>
  <w:style w:type="paragraph" w:customStyle="1" w:styleId="Heading121">
    <w:name w:val="Heading #12"/>
    <w:basedOn w:val="Normal"/>
    <w:link w:val="Heading120"/>
    <w:rsid w:val="00352E64"/>
    <w:pPr>
      <w:shd w:val="clear" w:color="auto" w:fill="FFFFFF"/>
      <w:spacing w:before="60" w:line="240" w:lineRule="atLeast"/>
      <w:jc w:val="both"/>
    </w:pPr>
    <w:rPr>
      <w:rFonts w:ascii="Times New Roman" w:hAnsi="Times New Roman" w:cs="Times New Roman"/>
      <w:color w:val="auto"/>
      <w:sz w:val="20"/>
      <w:szCs w:val="20"/>
      <w:lang w:eastAsia="en-US"/>
    </w:rPr>
  </w:style>
  <w:style w:type="character" w:customStyle="1" w:styleId="Heading12Impact">
    <w:name w:val="Heading #12 + Impact"/>
    <w:aliases w:val="13 pt2"/>
    <w:rsid w:val="00352E64"/>
    <w:rPr>
      <w:rFonts w:ascii="Impact" w:hAnsi="Impact" w:cs="Impact"/>
      <w:sz w:val="26"/>
      <w:szCs w:val="26"/>
      <w:u w:val="none"/>
    </w:rPr>
  </w:style>
  <w:style w:type="character" w:customStyle="1" w:styleId="Heading12135pt">
    <w:name w:val="Heading #12 + 13.5 pt"/>
    <w:aliases w:val="Bold28"/>
    <w:rsid w:val="00352E64"/>
    <w:rPr>
      <w:rFonts w:ascii="Times New Roman" w:hAnsi="Times New Roman" w:cs="Times New Roman"/>
      <w:b/>
      <w:bCs/>
      <w:noProof/>
      <w:sz w:val="27"/>
      <w:szCs w:val="27"/>
      <w:u w:val="none"/>
    </w:rPr>
  </w:style>
  <w:style w:type="character" w:customStyle="1" w:styleId="Heading183">
    <w:name w:val="Heading #18 (3)_"/>
    <w:link w:val="Heading1830"/>
    <w:rsid w:val="00352E64"/>
    <w:rPr>
      <w:rFonts w:ascii="Impact" w:hAnsi="Impact" w:cs="Impact"/>
      <w:noProof/>
      <w:sz w:val="27"/>
      <w:szCs w:val="27"/>
      <w:u w:val="none"/>
    </w:rPr>
  </w:style>
  <w:style w:type="paragraph" w:customStyle="1" w:styleId="Heading1830">
    <w:name w:val="Heading #18 (3)"/>
    <w:basedOn w:val="Normal"/>
    <w:link w:val="Heading183"/>
    <w:rsid w:val="00352E64"/>
    <w:pPr>
      <w:shd w:val="clear" w:color="auto" w:fill="FFFFFF"/>
      <w:spacing w:before="600" w:after="300" w:line="240" w:lineRule="atLeast"/>
      <w:jc w:val="center"/>
    </w:pPr>
    <w:rPr>
      <w:rFonts w:ascii="Impact" w:hAnsi="Impact" w:cs="Impact"/>
      <w:noProof/>
      <w:color w:val="auto"/>
      <w:sz w:val="27"/>
      <w:szCs w:val="27"/>
      <w:lang w:eastAsia="en-US"/>
    </w:rPr>
  </w:style>
  <w:style w:type="character" w:customStyle="1" w:styleId="Heading183TimesNewRoman">
    <w:name w:val="Heading #18 (3) + Times New Roman"/>
    <w:aliases w:val="12.5 pt,Bold27,Body text (6) + Tahoma"/>
    <w:rsid w:val="00352E64"/>
    <w:rPr>
      <w:rFonts w:ascii="Times New Roman" w:hAnsi="Times New Roman" w:cs="Times New Roman"/>
      <w:b/>
      <w:bCs/>
      <w:noProof/>
      <w:sz w:val="25"/>
      <w:szCs w:val="25"/>
      <w:u w:val="none"/>
    </w:rPr>
  </w:style>
  <w:style w:type="character" w:customStyle="1" w:styleId="Tablecaption2">
    <w:name w:val="Table caption (2)_"/>
    <w:link w:val="Tablecaption20"/>
    <w:rsid w:val="00352E64"/>
    <w:rPr>
      <w:rFonts w:ascii="Times New Roman" w:hAnsi="Times New Roman" w:cs="Times New Roman"/>
      <w:i/>
      <w:iCs/>
      <w:spacing w:val="1"/>
      <w:u w:val="none"/>
    </w:rPr>
  </w:style>
  <w:style w:type="paragraph" w:customStyle="1" w:styleId="Tablecaption20">
    <w:name w:val="Table caption (2)"/>
    <w:basedOn w:val="Normal"/>
    <w:link w:val="Tablecaption2"/>
    <w:rsid w:val="00352E64"/>
    <w:pPr>
      <w:shd w:val="clear" w:color="auto" w:fill="FFFFFF"/>
      <w:spacing w:line="240" w:lineRule="atLeast"/>
    </w:pPr>
    <w:rPr>
      <w:rFonts w:ascii="Times New Roman" w:hAnsi="Times New Roman" w:cs="Times New Roman"/>
      <w:i/>
      <w:iCs/>
      <w:color w:val="auto"/>
      <w:spacing w:val="1"/>
      <w:lang w:eastAsia="en-US"/>
    </w:rPr>
  </w:style>
  <w:style w:type="character" w:customStyle="1" w:styleId="Bodytext300">
    <w:name w:val="Body text (30)_"/>
    <w:link w:val="Bodytext301"/>
    <w:rsid w:val="00352E64"/>
    <w:rPr>
      <w:rFonts w:ascii="Times New Roman" w:hAnsi="Times New Roman" w:cs="Times New Roman"/>
      <w:noProof/>
      <w:w w:val="20"/>
      <w:sz w:val="8"/>
      <w:szCs w:val="8"/>
      <w:u w:val="none"/>
    </w:rPr>
  </w:style>
  <w:style w:type="paragraph" w:customStyle="1" w:styleId="Bodytext301">
    <w:name w:val="Body text (30)"/>
    <w:basedOn w:val="Normal"/>
    <w:link w:val="Bodytext300"/>
    <w:rsid w:val="00352E64"/>
    <w:pPr>
      <w:shd w:val="clear" w:color="auto" w:fill="FFFFFF"/>
      <w:spacing w:before="3180" w:after="420" w:line="240" w:lineRule="atLeast"/>
    </w:pPr>
    <w:rPr>
      <w:rFonts w:ascii="Times New Roman" w:hAnsi="Times New Roman" w:cs="Times New Roman"/>
      <w:noProof/>
      <w:color w:val="auto"/>
      <w:w w:val="20"/>
      <w:sz w:val="8"/>
      <w:szCs w:val="8"/>
      <w:lang w:eastAsia="en-US"/>
    </w:rPr>
  </w:style>
  <w:style w:type="character" w:customStyle="1" w:styleId="Heading22Impact">
    <w:name w:val="Heading #22 + Impact"/>
    <w:aliases w:val="13.5 pt4,Not Bold11,Spacing 0 pt91,Body text (10) + Not Bold"/>
    <w:rsid w:val="00352E64"/>
    <w:rPr>
      <w:rFonts w:ascii="Impact" w:hAnsi="Impact" w:cs="Impact"/>
      <w:b/>
      <w:bCs/>
      <w:spacing w:val="0"/>
      <w:sz w:val="27"/>
      <w:szCs w:val="27"/>
      <w:u w:val="none"/>
    </w:rPr>
  </w:style>
  <w:style w:type="character" w:customStyle="1" w:styleId="Heading22135pt">
    <w:name w:val="Heading #22 + 13.5 pt"/>
    <w:aliases w:val="Spacing 0 pt90,Body text (2) + 10 pt2"/>
    <w:rsid w:val="00352E64"/>
    <w:rPr>
      <w:rFonts w:ascii="Times New Roman" w:hAnsi="Times New Roman" w:cs="Times New Roman"/>
      <w:b/>
      <w:bCs/>
      <w:noProof/>
      <w:spacing w:val="0"/>
      <w:sz w:val="27"/>
      <w:szCs w:val="27"/>
      <w:u w:val="none"/>
    </w:rPr>
  </w:style>
  <w:style w:type="character" w:customStyle="1" w:styleId="BodytextItalic2">
    <w:name w:val="Body text + Italic2"/>
    <w:rsid w:val="00352E64"/>
    <w:rPr>
      <w:rFonts w:ascii="Times New Roman" w:hAnsi="Times New Roman" w:cs="Times New Roman"/>
      <w:i/>
      <w:iCs/>
      <w:spacing w:val="1"/>
      <w:u w:val="none"/>
    </w:rPr>
  </w:style>
  <w:style w:type="character" w:customStyle="1" w:styleId="Bodytext10Spacing0pt1">
    <w:name w:val="Body text (10) + Spacing 0 pt1"/>
    <w:rsid w:val="00352E64"/>
    <w:rPr>
      <w:rFonts w:ascii="Times New Roman" w:hAnsi="Times New Roman" w:cs="Times New Roman"/>
      <w:b/>
      <w:bCs/>
      <w:spacing w:val="8"/>
      <w:sz w:val="26"/>
      <w:szCs w:val="26"/>
      <w:u w:val="none"/>
    </w:rPr>
  </w:style>
  <w:style w:type="character" w:customStyle="1" w:styleId="Bodytext31">
    <w:name w:val="Body text (31)_"/>
    <w:link w:val="Bodytext310"/>
    <w:rsid w:val="00352E64"/>
    <w:rPr>
      <w:rFonts w:ascii="Times New Roman" w:hAnsi="Times New Roman" w:cs="Times New Roman"/>
      <w:spacing w:val="10"/>
      <w:sz w:val="20"/>
      <w:szCs w:val="20"/>
      <w:u w:val="none"/>
    </w:rPr>
  </w:style>
  <w:style w:type="paragraph" w:customStyle="1" w:styleId="Bodytext310">
    <w:name w:val="Body text (31)"/>
    <w:basedOn w:val="Normal"/>
    <w:link w:val="Bodytext31"/>
    <w:rsid w:val="00352E64"/>
    <w:pPr>
      <w:shd w:val="clear" w:color="auto" w:fill="FFFFFF"/>
      <w:spacing w:before="180" w:after="300" w:line="240" w:lineRule="atLeast"/>
      <w:jc w:val="both"/>
    </w:pPr>
    <w:rPr>
      <w:rFonts w:ascii="Times New Roman" w:hAnsi="Times New Roman" w:cs="Times New Roman"/>
      <w:color w:val="auto"/>
      <w:spacing w:val="10"/>
      <w:sz w:val="20"/>
      <w:szCs w:val="20"/>
      <w:lang w:eastAsia="en-US"/>
    </w:rPr>
  </w:style>
  <w:style w:type="character" w:customStyle="1" w:styleId="Heading222">
    <w:name w:val="Heading #22 (2)_"/>
    <w:link w:val="Heading2220"/>
    <w:rsid w:val="00352E64"/>
    <w:rPr>
      <w:rFonts w:ascii="Times New Roman" w:hAnsi="Times New Roman" w:cs="Times New Roman"/>
      <w:spacing w:val="6"/>
      <w:u w:val="none"/>
    </w:rPr>
  </w:style>
  <w:style w:type="paragraph" w:customStyle="1" w:styleId="Heading2220">
    <w:name w:val="Heading #22 (2)"/>
    <w:basedOn w:val="Normal"/>
    <w:link w:val="Heading222"/>
    <w:rsid w:val="00352E64"/>
    <w:pPr>
      <w:shd w:val="clear" w:color="auto" w:fill="FFFFFF"/>
      <w:spacing w:before="300" w:after="180" w:line="240" w:lineRule="atLeast"/>
      <w:ind w:hanging="1780"/>
    </w:pPr>
    <w:rPr>
      <w:rFonts w:ascii="Times New Roman" w:hAnsi="Times New Roman" w:cs="Times New Roman"/>
      <w:color w:val="auto"/>
      <w:spacing w:val="6"/>
      <w:lang w:eastAsia="en-US"/>
    </w:rPr>
  </w:style>
  <w:style w:type="character" w:customStyle="1" w:styleId="Heading6">
    <w:name w:val="Heading #6_"/>
    <w:link w:val="Heading60"/>
    <w:rsid w:val="00352E64"/>
    <w:rPr>
      <w:rFonts w:ascii="Times New Roman" w:hAnsi="Times New Roman" w:cs="Times New Roman"/>
      <w:b/>
      <w:bCs/>
      <w:spacing w:val="4"/>
      <w:sz w:val="19"/>
      <w:szCs w:val="19"/>
      <w:u w:val="none"/>
    </w:rPr>
  </w:style>
  <w:style w:type="paragraph" w:customStyle="1" w:styleId="Heading60">
    <w:name w:val="Heading #6"/>
    <w:basedOn w:val="Normal"/>
    <w:link w:val="Heading6"/>
    <w:rsid w:val="00352E64"/>
    <w:pPr>
      <w:shd w:val="clear" w:color="auto" w:fill="FFFFFF"/>
      <w:spacing w:before="240" w:line="240" w:lineRule="atLeast"/>
      <w:jc w:val="both"/>
      <w:outlineLvl w:val="5"/>
    </w:pPr>
    <w:rPr>
      <w:rFonts w:ascii="Times New Roman" w:hAnsi="Times New Roman" w:cs="Times New Roman"/>
      <w:b/>
      <w:bCs/>
      <w:color w:val="auto"/>
      <w:spacing w:val="4"/>
      <w:sz w:val="19"/>
      <w:szCs w:val="19"/>
      <w:lang w:eastAsia="en-US"/>
    </w:rPr>
  </w:style>
  <w:style w:type="character" w:customStyle="1" w:styleId="Heading184">
    <w:name w:val="Heading #18 (4)_"/>
    <w:link w:val="Heading1840"/>
    <w:rsid w:val="00352E64"/>
    <w:rPr>
      <w:rFonts w:ascii="Impact" w:hAnsi="Impact" w:cs="Impact"/>
      <w:noProof/>
      <w:sz w:val="26"/>
      <w:szCs w:val="26"/>
      <w:u w:val="none"/>
    </w:rPr>
  </w:style>
  <w:style w:type="paragraph" w:customStyle="1" w:styleId="Heading1840">
    <w:name w:val="Heading #18 (4)"/>
    <w:basedOn w:val="Normal"/>
    <w:link w:val="Heading184"/>
    <w:rsid w:val="00352E64"/>
    <w:pPr>
      <w:shd w:val="clear" w:color="auto" w:fill="FFFFFF"/>
      <w:spacing w:before="600" w:after="600" w:line="240" w:lineRule="atLeast"/>
      <w:jc w:val="center"/>
    </w:pPr>
    <w:rPr>
      <w:rFonts w:ascii="Impact" w:hAnsi="Impact" w:cs="Impact"/>
      <w:noProof/>
      <w:color w:val="auto"/>
      <w:sz w:val="26"/>
      <w:szCs w:val="26"/>
      <w:lang w:eastAsia="en-US"/>
    </w:rPr>
  </w:style>
  <w:style w:type="character" w:customStyle="1" w:styleId="Heading184TimesNewRoman">
    <w:name w:val="Heading #18 (4) + Times New Roman"/>
    <w:aliases w:val="12.5 pt6,Bold26"/>
    <w:rsid w:val="00352E64"/>
    <w:rPr>
      <w:rFonts w:ascii="Times New Roman" w:hAnsi="Times New Roman" w:cs="Times New Roman"/>
      <w:b/>
      <w:bCs/>
      <w:noProof/>
      <w:sz w:val="25"/>
      <w:szCs w:val="25"/>
      <w:u w:val="none"/>
    </w:rPr>
  </w:style>
  <w:style w:type="character" w:customStyle="1" w:styleId="Tablecaption3">
    <w:name w:val="Table caption (3)_"/>
    <w:link w:val="Tablecaption30"/>
    <w:rsid w:val="00352E64"/>
    <w:rPr>
      <w:rFonts w:ascii="Times New Roman" w:hAnsi="Times New Roman" w:cs="Times New Roman"/>
      <w:b/>
      <w:bCs/>
      <w:spacing w:val="4"/>
      <w:u w:val="none"/>
    </w:rPr>
  </w:style>
  <w:style w:type="paragraph" w:customStyle="1" w:styleId="Tablecaption30">
    <w:name w:val="Table caption (3)"/>
    <w:basedOn w:val="Normal"/>
    <w:link w:val="Tablecaption3"/>
    <w:rsid w:val="00352E64"/>
    <w:pPr>
      <w:shd w:val="clear" w:color="auto" w:fill="FFFFFF"/>
      <w:spacing w:line="240" w:lineRule="atLeast"/>
    </w:pPr>
    <w:rPr>
      <w:rFonts w:ascii="Times New Roman" w:hAnsi="Times New Roman" w:cs="Times New Roman"/>
      <w:b/>
      <w:bCs/>
      <w:color w:val="auto"/>
      <w:spacing w:val="4"/>
      <w:lang w:eastAsia="en-US"/>
    </w:rPr>
  </w:style>
  <w:style w:type="character" w:customStyle="1" w:styleId="Bodytext3165pt">
    <w:name w:val="Body text (3) + 16.5 pt"/>
    <w:aliases w:val="Not Bold10,Spacing 0 pt89,Heading #5 + Impact"/>
    <w:rsid w:val="00352E64"/>
    <w:rPr>
      <w:rFonts w:ascii="Times New Roman" w:hAnsi="Times New Roman" w:cs="Times New Roman"/>
      <w:b/>
      <w:bCs/>
      <w:spacing w:val="4"/>
      <w:sz w:val="33"/>
      <w:szCs w:val="33"/>
      <w:u w:val="none"/>
    </w:rPr>
  </w:style>
  <w:style w:type="character" w:customStyle="1" w:styleId="Heading221">
    <w:name w:val="Heading #2 (2)_"/>
    <w:link w:val="Heading223"/>
    <w:rsid w:val="00352E64"/>
    <w:rPr>
      <w:rFonts w:ascii="Times New Roman" w:hAnsi="Times New Roman" w:cs="Times New Roman"/>
      <w:b/>
      <w:bCs/>
      <w:spacing w:val="4"/>
      <w:u w:val="none"/>
    </w:rPr>
  </w:style>
  <w:style w:type="paragraph" w:customStyle="1" w:styleId="Heading223">
    <w:name w:val="Heading #2 (2)"/>
    <w:basedOn w:val="Normal"/>
    <w:link w:val="Heading221"/>
    <w:rsid w:val="00352E64"/>
    <w:pPr>
      <w:shd w:val="clear" w:color="auto" w:fill="FFFFFF"/>
      <w:spacing w:before="240" w:after="360" w:line="326" w:lineRule="exact"/>
      <w:ind w:firstLine="1640"/>
      <w:outlineLvl w:val="1"/>
    </w:pPr>
    <w:rPr>
      <w:rFonts w:ascii="Times New Roman" w:hAnsi="Times New Roman" w:cs="Times New Roman"/>
      <w:b/>
      <w:bCs/>
      <w:color w:val="auto"/>
      <w:spacing w:val="4"/>
      <w:lang w:eastAsia="en-US"/>
    </w:rPr>
  </w:style>
  <w:style w:type="character" w:customStyle="1" w:styleId="Bodytext4SegoeUI">
    <w:name w:val="Body text (4) + Segoe UI"/>
    <w:aliases w:val="9 pt,Not Italic7,Spacing 0 pt88,Scale 80%,Body text (2) + 11 pt1"/>
    <w:rsid w:val="00352E64"/>
    <w:rPr>
      <w:rFonts w:ascii="Segoe UI" w:hAnsi="Segoe UI" w:cs="Segoe UI"/>
      <w:i/>
      <w:iCs/>
      <w:spacing w:val="17"/>
      <w:w w:val="80"/>
      <w:sz w:val="18"/>
      <w:szCs w:val="18"/>
      <w:u w:val="none"/>
    </w:rPr>
  </w:style>
  <w:style w:type="character" w:customStyle="1" w:styleId="Heading22Spacing0pt">
    <w:name w:val="Heading #22 + Spacing 0 pt"/>
    <w:rsid w:val="00352E64"/>
    <w:rPr>
      <w:rFonts w:ascii="Times New Roman" w:hAnsi="Times New Roman" w:cs="Times New Roman"/>
      <w:b/>
      <w:bCs/>
      <w:spacing w:val="3"/>
      <w:u w:val="none"/>
    </w:rPr>
  </w:style>
  <w:style w:type="character" w:customStyle="1" w:styleId="Heading185">
    <w:name w:val="Heading #18 (5)_"/>
    <w:link w:val="Heading1850"/>
    <w:rsid w:val="00352E64"/>
    <w:rPr>
      <w:rFonts w:ascii="Times New Roman" w:hAnsi="Times New Roman" w:cs="Times New Roman"/>
      <w:b/>
      <w:bCs/>
      <w:spacing w:val="4"/>
      <w:u w:val="none"/>
    </w:rPr>
  </w:style>
  <w:style w:type="paragraph" w:customStyle="1" w:styleId="Heading1850">
    <w:name w:val="Heading #18 (5)"/>
    <w:basedOn w:val="Normal"/>
    <w:link w:val="Heading185"/>
    <w:rsid w:val="00352E64"/>
    <w:pPr>
      <w:shd w:val="clear" w:color="auto" w:fill="FFFFFF"/>
      <w:spacing w:before="300" w:after="300" w:line="240" w:lineRule="atLeast"/>
      <w:jc w:val="center"/>
    </w:pPr>
    <w:rPr>
      <w:rFonts w:ascii="Times New Roman" w:hAnsi="Times New Roman" w:cs="Times New Roman"/>
      <w:b/>
      <w:bCs/>
      <w:color w:val="auto"/>
      <w:spacing w:val="4"/>
      <w:lang w:eastAsia="en-US"/>
    </w:rPr>
  </w:style>
  <w:style w:type="character" w:customStyle="1" w:styleId="Bodytext2175pt">
    <w:name w:val="Body text (21) + 7.5 pt"/>
    <w:aliases w:val="Spacing 0 pt87"/>
    <w:rsid w:val="00352E64"/>
    <w:rPr>
      <w:rFonts w:ascii="Times New Roman" w:hAnsi="Times New Roman" w:cs="Times New Roman"/>
      <w:b/>
      <w:bCs/>
      <w:spacing w:val="3"/>
      <w:sz w:val="15"/>
      <w:szCs w:val="15"/>
      <w:u w:val="none"/>
    </w:rPr>
  </w:style>
  <w:style w:type="character" w:customStyle="1" w:styleId="Bodytext3Spacing0pt2">
    <w:name w:val="Body text (3) + Spacing 0 pt2"/>
    <w:rsid w:val="00352E64"/>
    <w:rPr>
      <w:rFonts w:ascii="Times New Roman" w:hAnsi="Times New Roman" w:cs="Times New Roman"/>
      <w:b/>
      <w:bCs/>
      <w:spacing w:val="3"/>
      <w:u w:val="none"/>
    </w:rPr>
  </w:style>
  <w:style w:type="character" w:customStyle="1" w:styleId="Heading213">
    <w:name w:val="Heading #21 (3)_"/>
    <w:link w:val="Heading2130"/>
    <w:rsid w:val="00352E64"/>
    <w:rPr>
      <w:rFonts w:ascii="Times New Roman" w:hAnsi="Times New Roman" w:cs="Times New Roman"/>
      <w:b/>
      <w:bCs/>
      <w:spacing w:val="4"/>
      <w:u w:val="none"/>
    </w:rPr>
  </w:style>
  <w:style w:type="paragraph" w:customStyle="1" w:styleId="Heading2130">
    <w:name w:val="Heading #21 (3)"/>
    <w:basedOn w:val="Normal"/>
    <w:link w:val="Heading213"/>
    <w:rsid w:val="00352E64"/>
    <w:pPr>
      <w:shd w:val="clear" w:color="auto" w:fill="FFFFFF"/>
      <w:spacing w:before="1980" w:line="240" w:lineRule="atLeast"/>
      <w:ind w:hanging="1420"/>
      <w:jc w:val="both"/>
    </w:pPr>
    <w:rPr>
      <w:rFonts w:ascii="Times New Roman" w:hAnsi="Times New Roman" w:cs="Times New Roman"/>
      <w:b/>
      <w:bCs/>
      <w:color w:val="auto"/>
      <w:spacing w:val="4"/>
      <w:lang w:eastAsia="en-US"/>
    </w:rPr>
  </w:style>
  <w:style w:type="character" w:customStyle="1" w:styleId="Headerorfooter5Spacing0pt">
    <w:name w:val="Header or footer (5) + Spacing 0 pt"/>
    <w:rsid w:val="00352E64"/>
    <w:rPr>
      <w:rFonts w:ascii="Times New Roman" w:hAnsi="Times New Roman" w:cs="Times New Roman"/>
      <w:b/>
      <w:bCs/>
      <w:spacing w:val="8"/>
      <w:u w:val="none"/>
    </w:rPr>
  </w:style>
  <w:style w:type="character" w:customStyle="1" w:styleId="Heading213NotBold">
    <w:name w:val="Heading #21 (3) + Not Bold"/>
    <w:aliases w:val="Italic17,Spacing 0 pt86"/>
    <w:rsid w:val="00352E64"/>
    <w:rPr>
      <w:rFonts w:ascii="Times New Roman" w:hAnsi="Times New Roman" w:cs="Times New Roman"/>
      <w:b/>
      <w:bCs/>
      <w:i/>
      <w:iCs/>
      <w:spacing w:val="1"/>
      <w:u w:val="none"/>
    </w:rPr>
  </w:style>
  <w:style w:type="character" w:customStyle="1" w:styleId="Tableofcontents10">
    <w:name w:val="Table of contents (10)_"/>
    <w:link w:val="Tableofcontents100"/>
    <w:rsid w:val="00352E64"/>
    <w:rPr>
      <w:rFonts w:ascii="Times New Roman" w:hAnsi="Times New Roman" w:cs="Times New Roman"/>
      <w:b/>
      <w:bCs/>
      <w:spacing w:val="4"/>
      <w:sz w:val="19"/>
      <w:szCs w:val="19"/>
      <w:u w:val="none"/>
    </w:rPr>
  </w:style>
  <w:style w:type="paragraph" w:customStyle="1" w:styleId="Tableofcontents100">
    <w:name w:val="Table of contents (10)"/>
    <w:basedOn w:val="Normal"/>
    <w:link w:val="Tableofcontents10"/>
    <w:rsid w:val="00352E64"/>
    <w:pPr>
      <w:shd w:val="clear" w:color="auto" w:fill="FFFFFF"/>
      <w:spacing w:line="264" w:lineRule="exact"/>
      <w:jc w:val="both"/>
    </w:pPr>
    <w:rPr>
      <w:rFonts w:ascii="Times New Roman" w:hAnsi="Times New Roman" w:cs="Times New Roman"/>
      <w:b/>
      <w:bCs/>
      <w:color w:val="auto"/>
      <w:spacing w:val="4"/>
      <w:sz w:val="19"/>
      <w:szCs w:val="19"/>
      <w:lang w:eastAsia="en-US"/>
    </w:rPr>
  </w:style>
  <w:style w:type="character" w:customStyle="1" w:styleId="Tableofcontents109pt">
    <w:name w:val="Table of contents (10) + 9 pt"/>
    <w:aliases w:val="Spacing 0 pt85"/>
    <w:rsid w:val="00352E64"/>
    <w:rPr>
      <w:rFonts w:ascii="Times New Roman" w:hAnsi="Times New Roman" w:cs="Times New Roman"/>
      <w:b/>
      <w:bCs/>
      <w:spacing w:val="3"/>
      <w:sz w:val="18"/>
      <w:szCs w:val="18"/>
      <w:u w:val="none"/>
    </w:rPr>
  </w:style>
  <w:style w:type="character" w:customStyle="1" w:styleId="Bodytext3Impact">
    <w:name w:val="Body text (3) + Impact"/>
    <w:aliases w:val="13 pt1,Not Bold9,Spacing 0 pt84,Body text (2) + 11 pt2"/>
    <w:rsid w:val="00352E64"/>
    <w:rPr>
      <w:rFonts w:ascii="Impact" w:hAnsi="Impact" w:cs="Impact"/>
      <w:b/>
      <w:bCs/>
      <w:noProof/>
      <w:spacing w:val="0"/>
      <w:sz w:val="26"/>
      <w:szCs w:val="26"/>
      <w:u w:val="none"/>
    </w:rPr>
  </w:style>
  <w:style w:type="character" w:customStyle="1" w:styleId="Bodytext3135pt">
    <w:name w:val="Body text (3) + 13.5 pt"/>
    <w:aliases w:val="Spacing 0 pt83,Heading #3 + Times New Roman,10.5 pt3"/>
    <w:rsid w:val="00352E64"/>
    <w:rPr>
      <w:rFonts w:ascii="Times New Roman" w:hAnsi="Times New Roman" w:cs="Times New Roman"/>
      <w:b/>
      <w:bCs/>
      <w:noProof/>
      <w:spacing w:val="0"/>
      <w:sz w:val="27"/>
      <w:szCs w:val="27"/>
      <w:u w:val="none"/>
    </w:rPr>
  </w:style>
  <w:style w:type="character" w:customStyle="1" w:styleId="Bodytext32">
    <w:name w:val="Body text (32)_"/>
    <w:link w:val="Bodytext320"/>
    <w:rsid w:val="00352E64"/>
    <w:rPr>
      <w:rFonts w:ascii="Segoe UI" w:hAnsi="Segoe UI" w:cs="Segoe UI"/>
      <w:spacing w:val="4"/>
      <w:sz w:val="33"/>
      <w:szCs w:val="33"/>
      <w:u w:val="none"/>
    </w:rPr>
  </w:style>
  <w:style w:type="paragraph" w:customStyle="1" w:styleId="Bodytext320">
    <w:name w:val="Body text (32)"/>
    <w:basedOn w:val="Normal"/>
    <w:link w:val="Bodytext32"/>
    <w:rsid w:val="00352E64"/>
    <w:pPr>
      <w:shd w:val="clear" w:color="auto" w:fill="FFFFFF"/>
      <w:spacing w:before="300" w:after="360" w:line="240" w:lineRule="atLeast"/>
      <w:jc w:val="both"/>
    </w:pPr>
    <w:rPr>
      <w:rFonts w:ascii="Segoe UI" w:hAnsi="Segoe UI" w:cs="Segoe UI"/>
      <w:color w:val="auto"/>
      <w:spacing w:val="4"/>
      <w:sz w:val="33"/>
      <w:szCs w:val="33"/>
      <w:lang w:eastAsia="en-US"/>
    </w:rPr>
  </w:style>
  <w:style w:type="character" w:customStyle="1" w:styleId="Bodytext32CenturyGothic">
    <w:name w:val="Body text (32) + Century Gothic"/>
    <w:aliases w:val="15.5 pt,Bold25,Spacing 0 pt82,Heading #3 + Times New Roman1,11 pt1"/>
    <w:rsid w:val="00352E64"/>
    <w:rPr>
      <w:rFonts w:ascii="Century Gothic" w:hAnsi="Century Gothic" w:cs="Century Gothic"/>
      <w:b/>
      <w:bCs/>
      <w:spacing w:val="-14"/>
      <w:sz w:val="31"/>
      <w:szCs w:val="31"/>
      <w:u w:val="none"/>
    </w:rPr>
  </w:style>
  <w:style w:type="character" w:customStyle="1" w:styleId="Bodytext325pt">
    <w:name w:val="Body text (32) + 5 pt"/>
    <w:aliases w:val="Spacing 1 pt9,Scale 40%4"/>
    <w:rsid w:val="00352E64"/>
    <w:rPr>
      <w:rFonts w:ascii="Segoe UI" w:hAnsi="Segoe UI" w:cs="Segoe UI"/>
      <w:spacing w:val="22"/>
      <w:w w:val="40"/>
      <w:sz w:val="10"/>
      <w:szCs w:val="10"/>
      <w:u w:val="none"/>
    </w:rPr>
  </w:style>
  <w:style w:type="character" w:customStyle="1" w:styleId="Heading192">
    <w:name w:val="Heading #19 (2)_"/>
    <w:link w:val="Heading1920"/>
    <w:rsid w:val="00352E64"/>
    <w:rPr>
      <w:rFonts w:ascii="Times New Roman" w:hAnsi="Times New Roman" w:cs="Times New Roman"/>
      <w:i/>
      <w:iCs/>
      <w:spacing w:val="11"/>
      <w:u w:val="none"/>
    </w:rPr>
  </w:style>
  <w:style w:type="paragraph" w:customStyle="1" w:styleId="Heading1920">
    <w:name w:val="Heading #19 (2)"/>
    <w:basedOn w:val="Normal"/>
    <w:link w:val="Heading192"/>
    <w:rsid w:val="00352E64"/>
    <w:pPr>
      <w:shd w:val="clear" w:color="auto" w:fill="FFFFFF"/>
      <w:spacing w:before="360" w:line="240" w:lineRule="atLeast"/>
      <w:jc w:val="both"/>
    </w:pPr>
    <w:rPr>
      <w:rFonts w:ascii="Times New Roman" w:hAnsi="Times New Roman" w:cs="Times New Roman"/>
      <w:i/>
      <w:iCs/>
      <w:color w:val="auto"/>
      <w:spacing w:val="11"/>
      <w:lang w:eastAsia="en-US"/>
    </w:rPr>
  </w:style>
  <w:style w:type="character" w:customStyle="1" w:styleId="Bodytext33">
    <w:name w:val="Body text (33)_"/>
    <w:link w:val="Bodytext330"/>
    <w:rsid w:val="00352E64"/>
    <w:rPr>
      <w:rFonts w:ascii="Corbel" w:hAnsi="Corbel" w:cs="Corbel"/>
      <w:sz w:val="8"/>
      <w:szCs w:val="8"/>
      <w:u w:val="none"/>
    </w:rPr>
  </w:style>
  <w:style w:type="paragraph" w:customStyle="1" w:styleId="Bodytext330">
    <w:name w:val="Body text (33)"/>
    <w:basedOn w:val="Normal"/>
    <w:link w:val="Bodytext33"/>
    <w:rsid w:val="00352E64"/>
    <w:pPr>
      <w:shd w:val="clear" w:color="auto" w:fill="FFFFFF"/>
      <w:spacing w:before="180" w:after="240" w:line="240" w:lineRule="atLeast"/>
      <w:jc w:val="both"/>
    </w:pPr>
    <w:rPr>
      <w:rFonts w:ascii="Corbel" w:hAnsi="Corbel" w:cs="Corbel"/>
      <w:color w:val="auto"/>
      <w:sz w:val="8"/>
      <w:szCs w:val="8"/>
      <w:lang w:eastAsia="en-US"/>
    </w:rPr>
  </w:style>
  <w:style w:type="character" w:customStyle="1" w:styleId="Bodytext220">
    <w:name w:val="Body text (22)"/>
    <w:rsid w:val="00352E64"/>
    <w:rPr>
      <w:rFonts w:ascii="Times New Roman" w:hAnsi="Times New Roman" w:cs="Times New Roman"/>
      <w:b/>
      <w:bCs/>
      <w:spacing w:val="3"/>
      <w:sz w:val="18"/>
      <w:szCs w:val="18"/>
      <w:u w:val="none"/>
    </w:rPr>
  </w:style>
  <w:style w:type="character" w:customStyle="1" w:styleId="Bodytext34">
    <w:name w:val="Body text (34)_"/>
    <w:link w:val="Bodytext340"/>
    <w:rsid w:val="00352E64"/>
    <w:rPr>
      <w:rFonts w:ascii="Segoe UI" w:hAnsi="Segoe UI" w:cs="Segoe UI"/>
      <w:noProof/>
      <w:sz w:val="10"/>
      <w:szCs w:val="10"/>
      <w:u w:val="none"/>
    </w:rPr>
  </w:style>
  <w:style w:type="paragraph" w:customStyle="1" w:styleId="Bodytext340">
    <w:name w:val="Body text (34)"/>
    <w:basedOn w:val="Normal"/>
    <w:link w:val="Bodytext34"/>
    <w:rsid w:val="00352E64"/>
    <w:pPr>
      <w:shd w:val="clear" w:color="auto" w:fill="FFFFFF"/>
      <w:spacing w:before="3240" w:line="240" w:lineRule="atLeast"/>
    </w:pPr>
    <w:rPr>
      <w:rFonts w:ascii="Segoe UI" w:hAnsi="Segoe UI" w:cs="Segoe UI"/>
      <w:noProof/>
      <w:color w:val="auto"/>
      <w:sz w:val="10"/>
      <w:szCs w:val="10"/>
      <w:lang w:eastAsia="en-US"/>
    </w:rPr>
  </w:style>
  <w:style w:type="character" w:customStyle="1" w:styleId="Heading2230">
    <w:name w:val="Heading #22 (3)_"/>
    <w:link w:val="Heading2231"/>
    <w:rsid w:val="00352E64"/>
    <w:rPr>
      <w:rFonts w:ascii="Times New Roman" w:hAnsi="Times New Roman" w:cs="Times New Roman"/>
      <w:b/>
      <w:bCs/>
      <w:i/>
      <w:iCs/>
      <w:sz w:val="26"/>
      <w:szCs w:val="26"/>
      <w:u w:val="none"/>
    </w:rPr>
  </w:style>
  <w:style w:type="paragraph" w:customStyle="1" w:styleId="Heading2231">
    <w:name w:val="Heading #22 (3)"/>
    <w:basedOn w:val="Normal"/>
    <w:link w:val="Heading2230"/>
    <w:rsid w:val="00352E64"/>
    <w:pPr>
      <w:shd w:val="clear" w:color="auto" w:fill="FFFFFF"/>
      <w:spacing w:after="240" w:line="326" w:lineRule="exact"/>
      <w:jc w:val="both"/>
    </w:pPr>
    <w:rPr>
      <w:rFonts w:ascii="Times New Roman" w:hAnsi="Times New Roman" w:cs="Times New Roman"/>
      <w:b/>
      <w:bCs/>
      <w:i/>
      <w:iCs/>
      <w:color w:val="auto"/>
      <w:spacing w:val="-1"/>
      <w:sz w:val="26"/>
      <w:szCs w:val="26"/>
      <w:lang w:eastAsia="en-US"/>
    </w:rPr>
  </w:style>
  <w:style w:type="character" w:customStyle="1" w:styleId="Heading22312pt">
    <w:name w:val="Heading #22 (3) + 12 pt"/>
    <w:aliases w:val="Not Italic6,Spacing 0 pt81,Body text (15) + Bold"/>
    <w:rsid w:val="00352E64"/>
    <w:rPr>
      <w:rFonts w:ascii="Times New Roman" w:hAnsi="Times New Roman" w:cs="Times New Roman"/>
      <w:b/>
      <w:bCs/>
      <w:i/>
      <w:iCs/>
      <w:spacing w:val="4"/>
      <w:sz w:val="24"/>
      <w:szCs w:val="24"/>
      <w:u w:val="none"/>
    </w:rPr>
  </w:style>
  <w:style w:type="character" w:customStyle="1" w:styleId="Bodytext35">
    <w:name w:val="Body text (35)_"/>
    <w:link w:val="Bodytext350"/>
    <w:rsid w:val="00352E64"/>
    <w:rPr>
      <w:rFonts w:ascii="Times New Roman" w:hAnsi="Times New Roman" w:cs="Times New Roman"/>
      <w:sz w:val="20"/>
      <w:szCs w:val="20"/>
      <w:u w:val="none"/>
    </w:rPr>
  </w:style>
  <w:style w:type="paragraph" w:customStyle="1" w:styleId="Bodytext350">
    <w:name w:val="Body text (35)"/>
    <w:basedOn w:val="Normal"/>
    <w:link w:val="Bodytext35"/>
    <w:rsid w:val="00352E64"/>
    <w:pPr>
      <w:shd w:val="clear" w:color="auto" w:fill="FFFFFF"/>
      <w:spacing w:before="120" w:line="240" w:lineRule="atLeast"/>
      <w:jc w:val="both"/>
    </w:pPr>
    <w:rPr>
      <w:rFonts w:ascii="Times New Roman" w:hAnsi="Times New Roman" w:cs="Times New Roman"/>
      <w:color w:val="auto"/>
      <w:sz w:val="20"/>
      <w:szCs w:val="20"/>
      <w:lang w:eastAsia="en-US"/>
    </w:rPr>
  </w:style>
  <w:style w:type="character" w:customStyle="1" w:styleId="Heading162">
    <w:name w:val="Heading #16 (2)_"/>
    <w:link w:val="Heading1620"/>
    <w:rsid w:val="00352E64"/>
    <w:rPr>
      <w:rFonts w:ascii="Times New Roman" w:hAnsi="Times New Roman" w:cs="Times New Roman"/>
      <w:spacing w:val="6"/>
      <w:u w:val="none"/>
    </w:rPr>
  </w:style>
  <w:style w:type="paragraph" w:customStyle="1" w:styleId="Heading1620">
    <w:name w:val="Heading #16 (2)"/>
    <w:basedOn w:val="Normal"/>
    <w:link w:val="Heading162"/>
    <w:rsid w:val="00352E64"/>
    <w:pPr>
      <w:shd w:val="clear" w:color="auto" w:fill="FFFFFF"/>
      <w:spacing w:before="120" w:after="120" w:line="240" w:lineRule="atLeast"/>
      <w:jc w:val="both"/>
    </w:pPr>
    <w:rPr>
      <w:rFonts w:ascii="Times New Roman" w:hAnsi="Times New Roman" w:cs="Times New Roman"/>
      <w:color w:val="auto"/>
      <w:spacing w:val="6"/>
      <w:lang w:eastAsia="en-US"/>
    </w:rPr>
  </w:style>
  <w:style w:type="character" w:customStyle="1" w:styleId="Bodytext36">
    <w:name w:val="Body text (36)_"/>
    <w:link w:val="Bodytext360"/>
    <w:rsid w:val="00352E64"/>
    <w:rPr>
      <w:rFonts w:ascii="Segoe UI" w:hAnsi="Segoe UI" w:cs="Segoe UI"/>
      <w:spacing w:val="6"/>
      <w:sz w:val="20"/>
      <w:szCs w:val="20"/>
      <w:u w:val="none"/>
    </w:rPr>
  </w:style>
  <w:style w:type="paragraph" w:customStyle="1" w:styleId="Bodytext360">
    <w:name w:val="Body text (36)"/>
    <w:basedOn w:val="Normal"/>
    <w:link w:val="Bodytext36"/>
    <w:rsid w:val="00352E64"/>
    <w:pPr>
      <w:shd w:val="clear" w:color="auto" w:fill="FFFFFF"/>
      <w:spacing w:before="120" w:after="480" w:line="240" w:lineRule="atLeast"/>
      <w:jc w:val="both"/>
    </w:pPr>
    <w:rPr>
      <w:rFonts w:ascii="Segoe UI" w:hAnsi="Segoe UI" w:cs="Segoe UI"/>
      <w:color w:val="auto"/>
      <w:spacing w:val="6"/>
      <w:sz w:val="20"/>
      <w:szCs w:val="20"/>
      <w:lang w:eastAsia="en-US"/>
    </w:rPr>
  </w:style>
  <w:style w:type="character" w:customStyle="1" w:styleId="Bodytext95pt">
    <w:name w:val="Body text + 9.5 pt"/>
    <w:aliases w:val="Bold24,Italic16,Spacing 0 pt80,Body text (15) + Not Italic,Body text (17) + 10 pt"/>
    <w:rsid w:val="00352E64"/>
    <w:rPr>
      <w:rFonts w:ascii="Times New Roman" w:hAnsi="Times New Roman" w:cs="Times New Roman"/>
      <w:b/>
      <w:bCs/>
      <w:i/>
      <w:iCs/>
      <w:spacing w:val="5"/>
      <w:sz w:val="19"/>
      <w:szCs w:val="19"/>
      <w:u w:val="none"/>
    </w:rPr>
  </w:style>
  <w:style w:type="character" w:customStyle="1" w:styleId="Bodytext95pt1">
    <w:name w:val="Body text + 9.5 pt1"/>
    <w:aliases w:val="Bold23,Spacing 0 pt79,Body text (2) + 10 pt1"/>
    <w:rsid w:val="00352E64"/>
    <w:rPr>
      <w:rFonts w:ascii="Times New Roman" w:hAnsi="Times New Roman" w:cs="Times New Roman"/>
      <w:b/>
      <w:bCs/>
      <w:noProof/>
      <w:spacing w:val="4"/>
      <w:sz w:val="19"/>
      <w:szCs w:val="19"/>
      <w:u w:val="none"/>
    </w:rPr>
  </w:style>
  <w:style w:type="character" w:customStyle="1" w:styleId="Heading72">
    <w:name w:val="Heading #7 (2)_"/>
    <w:link w:val="Heading720"/>
    <w:rsid w:val="00352E64"/>
    <w:rPr>
      <w:rFonts w:ascii="Times New Roman" w:hAnsi="Times New Roman" w:cs="Times New Roman"/>
      <w:spacing w:val="6"/>
      <w:u w:val="none"/>
    </w:rPr>
  </w:style>
  <w:style w:type="paragraph" w:customStyle="1" w:styleId="Heading720">
    <w:name w:val="Heading #7 (2)"/>
    <w:basedOn w:val="Normal"/>
    <w:link w:val="Heading72"/>
    <w:rsid w:val="00352E64"/>
    <w:pPr>
      <w:shd w:val="clear" w:color="auto" w:fill="FFFFFF"/>
      <w:spacing w:before="60" w:line="240" w:lineRule="atLeast"/>
      <w:jc w:val="both"/>
      <w:outlineLvl w:val="6"/>
    </w:pPr>
    <w:rPr>
      <w:rFonts w:ascii="Times New Roman" w:hAnsi="Times New Roman" w:cs="Times New Roman"/>
      <w:color w:val="auto"/>
      <w:spacing w:val="6"/>
      <w:lang w:eastAsia="en-US"/>
    </w:rPr>
  </w:style>
  <w:style w:type="character" w:customStyle="1" w:styleId="Heading72Impact">
    <w:name w:val="Heading #7 (2) + Impact"/>
    <w:aliases w:val="13.5 pt3,Spacing 0 pt78"/>
    <w:rsid w:val="00352E64"/>
    <w:rPr>
      <w:rFonts w:ascii="Impact" w:hAnsi="Impact" w:cs="Impact"/>
      <w:noProof/>
      <w:spacing w:val="0"/>
      <w:sz w:val="27"/>
      <w:szCs w:val="27"/>
      <w:u w:val="none"/>
    </w:rPr>
  </w:style>
  <w:style w:type="character" w:customStyle="1" w:styleId="Heading72Impact1">
    <w:name w:val="Heading #7 (2) + Impact1"/>
    <w:aliases w:val="11.5 pt,Spacing 0 pt77,Body text (2) + Impact,Table of contents (2) + Bold"/>
    <w:rsid w:val="00352E64"/>
    <w:rPr>
      <w:rFonts w:ascii="Impact" w:hAnsi="Impact" w:cs="Impact"/>
      <w:noProof/>
      <w:spacing w:val="0"/>
      <w:sz w:val="23"/>
      <w:szCs w:val="23"/>
      <w:u w:val="none"/>
    </w:rPr>
  </w:style>
  <w:style w:type="character" w:customStyle="1" w:styleId="Heading186">
    <w:name w:val="Heading #18 (6)_"/>
    <w:link w:val="Heading1860"/>
    <w:rsid w:val="00352E64"/>
    <w:rPr>
      <w:rFonts w:ascii="Impact" w:hAnsi="Impact" w:cs="Impact"/>
      <w:noProof/>
      <w:sz w:val="26"/>
      <w:szCs w:val="26"/>
      <w:u w:val="none"/>
    </w:rPr>
  </w:style>
  <w:style w:type="paragraph" w:customStyle="1" w:styleId="Heading1860">
    <w:name w:val="Heading #18 (6)"/>
    <w:basedOn w:val="Normal"/>
    <w:link w:val="Heading186"/>
    <w:rsid w:val="00352E64"/>
    <w:pPr>
      <w:shd w:val="clear" w:color="auto" w:fill="FFFFFF"/>
      <w:spacing w:before="660" w:after="1980" w:line="240" w:lineRule="atLeast"/>
      <w:jc w:val="center"/>
    </w:pPr>
    <w:rPr>
      <w:rFonts w:ascii="Impact" w:hAnsi="Impact" w:cs="Impact"/>
      <w:noProof/>
      <w:color w:val="auto"/>
      <w:sz w:val="26"/>
      <w:szCs w:val="26"/>
      <w:lang w:eastAsia="en-US"/>
    </w:rPr>
  </w:style>
  <w:style w:type="character" w:customStyle="1" w:styleId="Heading186TimesNewRoman">
    <w:name w:val="Heading #18 (6) + Times New Roman"/>
    <w:aliases w:val="13.5 pt2,Bold22"/>
    <w:rsid w:val="00352E64"/>
    <w:rPr>
      <w:rFonts w:ascii="Times New Roman" w:hAnsi="Times New Roman" w:cs="Times New Roman"/>
      <w:b/>
      <w:bCs/>
      <w:noProof/>
      <w:sz w:val="27"/>
      <w:szCs w:val="27"/>
      <w:u w:val="none"/>
    </w:rPr>
  </w:style>
  <w:style w:type="character" w:customStyle="1" w:styleId="Bodytext37">
    <w:name w:val="Body text (37)_"/>
    <w:link w:val="Bodytext370"/>
    <w:rsid w:val="00352E64"/>
    <w:rPr>
      <w:rFonts w:ascii="Segoe UI" w:hAnsi="Segoe UI" w:cs="Segoe UI"/>
      <w:spacing w:val="16"/>
      <w:sz w:val="20"/>
      <w:szCs w:val="20"/>
      <w:u w:val="none"/>
    </w:rPr>
  </w:style>
  <w:style w:type="paragraph" w:customStyle="1" w:styleId="Bodytext370">
    <w:name w:val="Body text (37)"/>
    <w:basedOn w:val="Normal"/>
    <w:link w:val="Bodytext37"/>
    <w:rsid w:val="00352E64"/>
    <w:pPr>
      <w:shd w:val="clear" w:color="auto" w:fill="FFFFFF"/>
      <w:spacing w:before="1980" w:after="480" w:line="240" w:lineRule="atLeast"/>
      <w:jc w:val="both"/>
    </w:pPr>
    <w:rPr>
      <w:rFonts w:ascii="Segoe UI" w:hAnsi="Segoe UI" w:cs="Segoe UI"/>
      <w:color w:val="auto"/>
      <w:spacing w:val="16"/>
      <w:sz w:val="20"/>
      <w:szCs w:val="20"/>
      <w:lang w:eastAsia="en-US"/>
    </w:rPr>
  </w:style>
  <w:style w:type="character" w:customStyle="1" w:styleId="Bodytext115pt">
    <w:name w:val="Body text + 11.5 pt"/>
    <w:aliases w:val="Bold21,Body text (6) + 9 pt"/>
    <w:rsid w:val="00352E64"/>
    <w:rPr>
      <w:rFonts w:ascii="Times New Roman" w:hAnsi="Times New Roman" w:cs="Times New Roman"/>
      <w:b/>
      <w:bCs/>
      <w:spacing w:val="1"/>
      <w:sz w:val="23"/>
      <w:szCs w:val="23"/>
      <w:u w:val="none"/>
    </w:rPr>
  </w:style>
  <w:style w:type="character" w:customStyle="1" w:styleId="Heading8">
    <w:name w:val="Heading #8_"/>
    <w:link w:val="Heading80"/>
    <w:rsid w:val="00352E64"/>
    <w:rPr>
      <w:rFonts w:ascii="Times New Roman" w:hAnsi="Times New Roman" w:cs="Times New Roman"/>
      <w:spacing w:val="6"/>
      <w:u w:val="none"/>
    </w:rPr>
  </w:style>
  <w:style w:type="paragraph" w:customStyle="1" w:styleId="Heading80">
    <w:name w:val="Heading #8"/>
    <w:basedOn w:val="Normal"/>
    <w:link w:val="Heading8"/>
    <w:rsid w:val="00352E64"/>
    <w:pPr>
      <w:shd w:val="clear" w:color="auto" w:fill="FFFFFF"/>
      <w:spacing w:before="60" w:after="300" w:line="240" w:lineRule="atLeast"/>
      <w:jc w:val="both"/>
      <w:outlineLvl w:val="7"/>
    </w:pPr>
    <w:rPr>
      <w:rFonts w:ascii="Times New Roman" w:hAnsi="Times New Roman" w:cs="Times New Roman"/>
      <w:color w:val="auto"/>
      <w:spacing w:val="6"/>
      <w:lang w:eastAsia="en-US"/>
    </w:rPr>
  </w:style>
  <w:style w:type="character" w:customStyle="1" w:styleId="Bodytext3115pt">
    <w:name w:val="Body text (3) + 11.5 pt"/>
    <w:aliases w:val="Italic15,Spacing 0 pt76"/>
    <w:rsid w:val="00352E64"/>
    <w:rPr>
      <w:rFonts w:ascii="Times New Roman" w:hAnsi="Times New Roman" w:cs="Times New Roman"/>
      <w:b/>
      <w:bCs/>
      <w:i/>
      <w:iCs/>
      <w:spacing w:val="13"/>
      <w:sz w:val="23"/>
      <w:szCs w:val="23"/>
      <w:u w:val="none"/>
    </w:rPr>
  </w:style>
  <w:style w:type="character" w:customStyle="1" w:styleId="Bodytext355pt">
    <w:name w:val="Body text (3) + 5.5 pt"/>
    <w:aliases w:val="Not Bold8,Italic14,Spacing 0 pt75,Body text (17) + Not Bold,Heading #18 (2) + Bold"/>
    <w:rsid w:val="00352E64"/>
    <w:rPr>
      <w:rFonts w:ascii="Times New Roman" w:hAnsi="Times New Roman" w:cs="Times New Roman"/>
      <w:b/>
      <w:bCs/>
      <w:i/>
      <w:iCs/>
      <w:noProof/>
      <w:spacing w:val="0"/>
      <w:sz w:val="11"/>
      <w:szCs w:val="11"/>
      <w:u w:val="none"/>
    </w:rPr>
  </w:style>
  <w:style w:type="character" w:customStyle="1" w:styleId="Heading132">
    <w:name w:val="Heading #13 (2)_"/>
    <w:link w:val="Heading1320"/>
    <w:rsid w:val="00352E64"/>
    <w:rPr>
      <w:rFonts w:ascii="Times New Roman" w:hAnsi="Times New Roman" w:cs="Times New Roman"/>
      <w:b/>
      <w:bCs/>
      <w:spacing w:val="6"/>
      <w:sz w:val="23"/>
      <w:szCs w:val="23"/>
      <w:u w:val="none"/>
    </w:rPr>
  </w:style>
  <w:style w:type="paragraph" w:customStyle="1" w:styleId="Heading1320">
    <w:name w:val="Heading #13 (2)"/>
    <w:basedOn w:val="Normal"/>
    <w:link w:val="Heading132"/>
    <w:rsid w:val="00352E64"/>
    <w:pPr>
      <w:shd w:val="clear" w:color="auto" w:fill="FFFFFF"/>
      <w:spacing w:after="300" w:line="240" w:lineRule="atLeast"/>
    </w:pPr>
    <w:rPr>
      <w:rFonts w:ascii="Times New Roman" w:hAnsi="Times New Roman" w:cs="Times New Roman"/>
      <w:b/>
      <w:bCs/>
      <w:color w:val="auto"/>
      <w:spacing w:val="6"/>
      <w:sz w:val="23"/>
      <w:szCs w:val="23"/>
      <w:lang w:eastAsia="en-US"/>
    </w:rPr>
  </w:style>
  <w:style w:type="character" w:customStyle="1" w:styleId="Heading132Spacing0pt">
    <w:name w:val="Heading #13 (2) + Spacing 0 pt"/>
    <w:rsid w:val="00352E64"/>
    <w:rPr>
      <w:rFonts w:ascii="Times New Roman" w:hAnsi="Times New Roman" w:cs="Times New Roman"/>
      <w:b/>
      <w:bCs/>
      <w:noProof/>
      <w:spacing w:val="0"/>
      <w:sz w:val="23"/>
      <w:szCs w:val="23"/>
      <w:u w:val="none"/>
    </w:rPr>
  </w:style>
  <w:style w:type="character" w:customStyle="1" w:styleId="Heading193">
    <w:name w:val="Heading #19 (3)_"/>
    <w:link w:val="Heading1930"/>
    <w:rsid w:val="00352E64"/>
    <w:rPr>
      <w:rFonts w:ascii="Times New Roman" w:hAnsi="Times New Roman" w:cs="Times New Roman"/>
      <w:spacing w:val="6"/>
      <w:u w:val="none"/>
    </w:rPr>
  </w:style>
  <w:style w:type="paragraph" w:customStyle="1" w:styleId="Heading1930">
    <w:name w:val="Heading #19 (3)"/>
    <w:basedOn w:val="Normal"/>
    <w:link w:val="Heading193"/>
    <w:rsid w:val="00352E64"/>
    <w:pPr>
      <w:shd w:val="clear" w:color="auto" w:fill="FFFFFF"/>
      <w:spacing w:before="300" w:after="300" w:line="240" w:lineRule="atLeast"/>
      <w:jc w:val="both"/>
    </w:pPr>
    <w:rPr>
      <w:rFonts w:ascii="Times New Roman" w:hAnsi="Times New Roman" w:cs="Times New Roman"/>
      <w:color w:val="auto"/>
      <w:spacing w:val="6"/>
      <w:lang w:eastAsia="en-US"/>
    </w:rPr>
  </w:style>
  <w:style w:type="character" w:customStyle="1" w:styleId="Bodytext38">
    <w:name w:val="Body text (38)_"/>
    <w:link w:val="Bodytext380"/>
    <w:rsid w:val="00352E64"/>
    <w:rPr>
      <w:rFonts w:ascii="Times New Roman" w:hAnsi="Times New Roman" w:cs="Times New Roman"/>
      <w:b/>
      <w:bCs/>
      <w:spacing w:val="3"/>
      <w:sz w:val="18"/>
      <w:szCs w:val="18"/>
      <w:u w:val="none"/>
    </w:rPr>
  </w:style>
  <w:style w:type="paragraph" w:customStyle="1" w:styleId="Bodytext380">
    <w:name w:val="Body text (38)"/>
    <w:basedOn w:val="Normal"/>
    <w:link w:val="Bodytext38"/>
    <w:rsid w:val="00352E64"/>
    <w:pPr>
      <w:shd w:val="clear" w:color="auto" w:fill="FFFFFF"/>
      <w:spacing w:line="254" w:lineRule="exact"/>
      <w:jc w:val="both"/>
    </w:pPr>
    <w:rPr>
      <w:rFonts w:ascii="Times New Roman" w:hAnsi="Times New Roman" w:cs="Times New Roman"/>
      <w:b/>
      <w:bCs/>
      <w:color w:val="auto"/>
      <w:spacing w:val="3"/>
      <w:sz w:val="18"/>
      <w:szCs w:val="18"/>
      <w:lang w:eastAsia="en-US"/>
    </w:rPr>
  </w:style>
  <w:style w:type="character" w:customStyle="1" w:styleId="Bodytext3895pt">
    <w:name w:val="Body text (38) + 9.5 pt"/>
    <w:aliases w:val="Spacing 0 pt74"/>
    <w:rsid w:val="00352E64"/>
    <w:rPr>
      <w:rFonts w:ascii="Times New Roman" w:hAnsi="Times New Roman" w:cs="Times New Roman"/>
      <w:b/>
      <w:bCs/>
      <w:spacing w:val="4"/>
      <w:sz w:val="19"/>
      <w:szCs w:val="19"/>
      <w:u w:val="none"/>
    </w:rPr>
  </w:style>
  <w:style w:type="character" w:customStyle="1" w:styleId="Heading222Italic">
    <w:name w:val="Heading #22 (2) + Italic"/>
    <w:aliases w:val="Spacing 0 pt73,Body text (8) + Not Italic3"/>
    <w:rsid w:val="00352E64"/>
    <w:rPr>
      <w:rFonts w:ascii="Times New Roman" w:hAnsi="Times New Roman" w:cs="Times New Roman"/>
      <w:i/>
      <w:iCs/>
      <w:spacing w:val="1"/>
      <w:u w:val="none"/>
    </w:rPr>
  </w:style>
  <w:style w:type="character" w:customStyle="1" w:styleId="TableofcontentsItalic">
    <w:name w:val="Table of contents + Italic"/>
    <w:rsid w:val="00352E64"/>
    <w:rPr>
      <w:rFonts w:ascii="Times New Roman" w:hAnsi="Times New Roman" w:cs="Times New Roman"/>
      <w:i/>
      <w:iCs/>
      <w:spacing w:val="1"/>
      <w:u w:val="none"/>
    </w:rPr>
  </w:style>
  <w:style w:type="character" w:customStyle="1" w:styleId="Tableofcontents9NotItalic2">
    <w:name w:val="Table of contents (9) + Not Italic2"/>
    <w:aliases w:val="Spacing 0 pt72,Body text (8) + Not Italic2"/>
    <w:rsid w:val="00352E64"/>
    <w:rPr>
      <w:rFonts w:ascii="Times New Roman" w:hAnsi="Times New Roman" w:cs="Times New Roman"/>
      <w:i/>
      <w:iCs/>
      <w:noProof/>
      <w:spacing w:val="0"/>
      <w:u w:val="none"/>
    </w:rPr>
  </w:style>
  <w:style w:type="character" w:customStyle="1" w:styleId="Heading3">
    <w:name w:val="Heading #3_"/>
    <w:link w:val="Heading30"/>
    <w:rsid w:val="00352E64"/>
    <w:rPr>
      <w:rFonts w:ascii="Impact" w:hAnsi="Impact" w:cs="Impact"/>
      <w:spacing w:val="36"/>
      <w:sz w:val="26"/>
      <w:szCs w:val="26"/>
      <w:u w:val="none"/>
    </w:rPr>
  </w:style>
  <w:style w:type="paragraph" w:customStyle="1" w:styleId="Heading30">
    <w:name w:val="Heading #3"/>
    <w:basedOn w:val="Normal"/>
    <w:link w:val="Heading3"/>
    <w:rsid w:val="00352E64"/>
    <w:pPr>
      <w:shd w:val="clear" w:color="auto" w:fill="FFFFFF"/>
      <w:spacing w:before="240" w:line="240" w:lineRule="atLeast"/>
      <w:jc w:val="both"/>
      <w:outlineLvl w:val="2"/>
    </w:pPr>
    <w:rPr>
      <w:rFonts w:ascii="Impact" w:hAnsi="Impact" w:cs="Impact"/>
      <w:color w:val="auto"/>
      <w:spacing w:val="36"/>
      <w:sz w:val="26"/>
      <w:szCs w:val="26"/>
      <w:lang w:eastAsia="en-US"/>
    </w:rPr>
  </w:style>
  <w:style w:type="character" w:customStyle="1" w:styleId="Heading187">
    <w:name w:val="Heading #18 (7)_"/>
    <w:link w:val="Heading1870"/>
    <w:rsid w:val="00352E64"/>
    <w:rPr>
      <w:rFonts w:ascii="Times New Roman" w:hAnsi="Times New Roman" w:cs="Times New Roman"/>
      <w:b/>
      <w:bCs/>
      <w:spacing w:val="1"/>
      <w:sz w:val="23"/>
      <w:szCs w:val="23"/>
      <w:u w:val="none"/>
    </w:rPr>
  </w:style>
  <w:style w:type="paragraph" w:customStyle="1" w:styleId="Heading1870">
    <w:name w:val="Heading #18 (7)"/>
    <w:basedOn w:val="Normal"/>
    <w:link w:val="Heading187"/>
    <w:rsid w:val="00352E64"/>
    <w:pPr>
      <w:shd w:val="clear" w:color="auto" w:fill="FFFFFF"/>
      <w:spacing w:before="780" w:after="120" w:line="240" w:lineRule="atLeast"/>
      <w:jc w:val="both"/>
    </w:pPr>
    <w:rPr>
      <w:rFonts w:ascii="Times New Roman" w:hAnsi="Times New Roman" w:cs="Times New Roman"/>
      <w:b/>
      <w:bCs/>
      <w:color w:val="auto"/>
      <w:spacing w:val="1"/>
      <w:sz w:val="23"/>
      <w:szCs w:val="23"/>
      <w:lang w:eastAsia="en-US"/>
    </w:rPr>
  </w:style>
  <w:style w:type="character" w:customStyle="1" w:styleId="Heading222Bold">
    <w:name w:val="Heading #22 (2) + Bold"/>
    <w:aliases w:val="Spacing 0 pt71"/>
    <w:rsid w:val="00352E64"/>
    <w:rPr>
      <w:rFonts w:ascii="Times New Roman" w:hAnsi="Times New Roman" w:cs="Times New Roman"/>
      <w:b/>
      <w:bCs/>
      <w:spacing w:val="4"/>
      <w:u w:val="none"/>
    </w:rPr>
  </w:style>
  <w:style w:type="character" w:customStyle="1" w:styleId="Heading21">
    <w:name w:val="Heading #21_"/>
    <w:link w:val="Heading210"/>
    <w:rsid w:val="00352E64"/>
    <w:rPr>
      <w:rFonts w:ascii="Times New Roman" w:hAnsi="Times New Roman" w:cs="Times New Roman"/>
      <w:spacing w:val="6"/>
      <w:u w:val="none"/>
    </w:rPr>
  </w:style>
  <w:style w:type="paragraph" w:customStyle="1" w:styleId="Heading210">
    <w:name w:val="Heading #21"/>
    <w:basedOn w:val="Normal"/>
    <w:link w:val="Heading21"/>
    <w:rsid w:val="00352E64"/>
    <w:pPr>
      <w:shd w:val="clear" w:color="auto" w:fill="FFFFFF"/>
      <w:spacing w:before="300" w:after="300" w:line="360" w:lineRule="exact"/>
    </w:pPr>
    <w:rPr>
      <w:rFonts w:ascii="Times New Roman" w:hAnsi="Times New Roman" w:cs="Times New Roman"/>
      <w:color w:val="auto"/>
      <w:spacing w:val="6"/>
      <w:lang w:eastAsia="en-US"/>
    </w:rPr>
  </w:style>
  <w:style w:type="character" w:customStyle="1" w:styleId="Heading172">
    <w:name w:val="Heading #17 (2)_"/>
    <w:link w:val="Heading1720"/>
    <w:rsid w:val="00352E64"/>
    <w:rPr>
      <w:rFonts w:ascii="Times New Roman" w:hAnsi="Times New Roman" w:cs="Times New Roman"/>
      <w:spacing w:val="6"/>
      <w:u w:val="none"/>
    </w:rPr>
  </w:style>
  <w:style w:type="paragraph" w:customStyle="1" w:styleId="Heading1720">
    <w:name w:val="Heading #17 (2)"/>
    <w:basedOn w:val="Normal"/>
    <w:link w:val="Heading172"/>
    <w:rsid w:val="00352E64"/>
    <w:pPr>
      <w:shd w:val="clear" w:color="auto" w:fill="FFFFFF"/>
      <w:spacing w:before="60" w:after="300" w:line="240" w:lineRule="atLeast"/>
      <w:jc w:val="both"/>
    </w:pPr>
    <w:rPr>
      <w:rFonts w:ascii="Times New Roman" w:hAnsi="Times New Roman" w:cs="Times New Roman"/>
      <w:color w:val="auto"/>
      <w:spacing w:val="6"/>
      <w:lang w:eastAsia="en-US"/>
    </w:rPr>
  </w:style>
  <w:style w:type="character" w:customStyle="1" w:styleId="Heading17">
    <w:name w:val="Heading #17_"/>
    <w:link w:val="Heading170"/>
    <w:rsid w:val="00352E64"/>
    <w:rPr>
      <w:rFonts w:ascii="Times New Roman" w:hAnsi="Times New Roman" w:cs="Times New Roman"/>
      <w:spacing w:val="9"/>
      <w:sz w:val="18"/>
      <w:szCs w:val="18"/>
      <w:u w:val="none"/>
    </w:rPr>
  </w:style>
  <w:style w:type="paragraph" w:customStyle="1" w:styleId="Heading170">
    <w:name w:val="Heading #17"/>
    <w:basedOn w:val="Normal"/>
    <w:link w:val="Heading17"/>
    <w:rsid w:val="00352E64"/>
    <w:pPr>
      <w:shd w:val="clear" w:color="auto" w:fill="FFFFFF"/>
      <w:spacing w:before="60" w:after="300" w:line="240" w:lineRule="atLeast"/>
      <w:jc w:val="both"/>
    </w:pPr>
    <w:rPr>
      <w:rFonts w:ascii="Times New Roman" w:hAnsi="Times New Roman" w:cs="Times New Roman"/>
      <w:color w:val="auto"/>
      <w:spacing w:val="9"/>
      <w:sz w:val="18"/>
      <w:szCs w:val="18"/>
      <w:lang w:eastAsia="en-US"/>
    </w:rPr>
  </w:style>
  <w:style w:type="character" w:customStyle="1" w:styleId="Heading1712pt">
    <w:name w:val="Heading #17 + 12 pt"/>
    <w:aliases w:val="Bold20,Italic13,Spacing 0 pt70,Body text (13) + 10 pt,Body text (11) + 9 pt1"/>
    <w:rsid w:val="00352E64"/>
    <w:rPr>
      <w:rFonts w:ascii="Times New Roman" w:hAnsi="Times New Roman" w:cs="Times New Roman"/>
      <w:b/>
      <w:bCs/>
      <w:i/>
      <w:iCs/>
      <w:spacing w:val="-2"/>
      <w:sz w:val="24"/>
      <w:szCs w:val="24"/>
      <w:u w:val="none"/>
    </w:rPr>
  </w:style>
  <w:style w:type="character" w:customStyle="1" w:styleId="Bodytext39">
    <w:name w:val="Body text (39)_"/>
    <w:link w:val="Bodytext390"/>
    <w:rsid w:val="00352E64"/>
    <w:rPr>
      <w:rFonts w:ascii="Candara" w:hAnsi="Candara" w:cs="Candara"/>
      <w:noProof/>
      <w:sz w:val="8"/>
      <w:szCs w:val="8"/>
      <w:u w:val="none"/>
    </w:rPr>
  </w:style>
  <w:style w:type="paragraph" w:customStyle="1" w:styleId="Bodytext390">
    <w:name w:val="Body text (39)"/>
    <w:basedOn w:val="Normal"/>
    <w:link w:val="Bodytext39"/>
    <w:rsid w:val="00352E64"/>
    <w:pPr>
      <w:shd w:val="clear" w:color="auto" w:fill="FFFFFF"/>
      <w:spacing w:line="240" w:lineRule="atLeast"/>
    </w:pPr>
    <w:rPr>
      <w:rFonts w:ascii="Candara" w:hAnsi="Candara" w:cs="Candara"/>
      <w:noProof/>
      <w:color w:val="auto"/>
      <w:sz w:val="8"/>
      <w:szCs w:val="8"/>
      <w:lang w:eastAsia="en-US"/>
    </w:rPr>
  </w:style>
  <w:style w:type="character" w:customStyle="1" w:styleId="Bodytext8Spacing0pt">
    <w:name w:val="Body text (8) + Spacing 0 pt"/>
    <w:rsid w:val="00352E64"/>
    <w:rPr>
      <w:rFonts w:ascii="Segoe UI" w:hAnsi="Segoe UI" w:cs="Segoe UI"/>
      <w:noProof/>
      <w:spacing w:val="17"/>
      <w:w w:val="80"/>
      <w:sz w:val="18"/>
      <w:szCs w:val="18"/>
      <w:u w:val="none"/>
    </w:rPr>
  </w:style>
  <w:style w:type="character" w:customStyle="1" w:styleId="Heading22213pt">
    <w:name w:val="Heading #22 (2) + 13 pt"/>
    <w:aliases w:val="Bold19,Italic12,Spacing 0 pt69,Body text (6) + 5.5 pt1,Body text (6) + Bold1"/>
    <w:rsid w:val="00352E64"/>
    <w:rPr>
      <w:rFonts w:ascii="Times New Roman" w:hAnsi="Times New Roman" w:cs="Times New Roman"/>
      <w:b/>
      <w:bCs/>
      <w:i/>
      <w:iCs/>
      <w:spacing w:val="6"/>
      <w:sz w:val="26"/>
      <w:szCs w:val="26"/>
      <w:u w:val="none"/>
    </w:rPr>
  </w:style>
  <w:style w:type="character" w:customStyle="1" w:styleId="Bodytext400">
    <w:name w:val="Body text (40)_"/>
    <w:link w:val="Bodytext401"/>
    <w:rsid w:val="00352E64"/>
    <w:rPr>
      <w:rFonts w:ascii="Segoe UI" w:hAnsi="Segoe UI" w:cs="Segoe UI"/>
      <w:spacing w:val="6"/>
      <w:sz w:val="20"/>
      <w:szCs w:val="20"/>
      <w:u w:val="none"/>
    </w:rPr>
  </w:style>
  <w:style w:type="paragraph" w:customStyle="1" w:styleId="Bodytext401">
    <w:name w:val="Body text (40)"/>
    <w:basedOn w:val="Normal"/>
    <w:link w:val="Bodytext400"/>
    <w:rsid w:val="00352E64"/>
    <w:pPr>
      <w:shd w:val="clear" w:color="auto" w:fill="FFFFFF"/>
      <w:spacing w:before="180" w:after="480" w:line="240" w:lineRule="atLeast"/>
      <w:jc w:val="both"/>
    </w:pPr>
    <w:rPr>
      <w:rFonts w:ascii="Segoe UI" w:hAnsi="Segoe UI" w:cs="Segoe UI"/>
      <w:color w:val="auto"/>
      <w:spacing w:val="6"/>
      <w:sz w:val="20"/>
      <w:szCs w:val="20"/>
      <w:lang w:eastAsia="en-US"/>
    </w:rPr>
  </w:style>
  <w:style w:type="character" w:customStyle="1" w:styleId="Picturecaption2">
    <w:name w:val="Picture caption (2)_"/>
    <w:link w:val="Picturecaption20"/>
    <w:rsid w:val="00352E64"/>
    <w:rPr>
      <w:rFonts w:ascii="Times New Roman" w:hAnsi="Times New Roman" w:cs="Times New Roman"/>
      <w:b/>
      <w:bCs/>
      <w:noProof/>
      <w:spacing w:val="4"/>
      <w:sz w:val="19"/>
      <w:szCs w:val="19"/>
      <w:u w:val="none"/>
    </w:rPr>
  </w:style>
  <w:style w:type="paragraph" w:customStyle="1" w:styleId="Picturecaption20">
    <w:name w:val="Picture caption (2)"/>
    <w:basedOn w:val="Normal"/>
    <w:link w:val="Picturecaption2"/>
    <w:rsid w:val="00352E64"/>
    <w:pPr>
      <w:shd w:val="clear" w:color="auto" w:fill="FFFFFF"/>
      <w:spacing w:line="240" w:lineRule="atLeast"/>
    </w:pPr>
    <w:rPr>
      <w:rFonts w:ascii="Times New Roman" w:hAnsi="Times New Roman" w:cs="Times New Roman"/>
      <w:b/>
      <w:bCs/>
      <w:noProof/>
      <w:color w:val="auto"/>
      <w:spacing w:val="4"/>
      <w:sz w:val="19"/>
      <w:szCs w:val="19"/>
      <w:lang w:eastAsia="en-US"/>
    </w:rPr>
  </w:style>
  <w:style w:type="character" w:customStyle="1" w:styleId="Heading224">
    <w:name w:val="Heading #22 (4)_"/>
    <w:link w:val="Heading2240"/>
    <w:rsid w:val="00352E64"/>
    <w:rPr>
      <w:rFonts w:ascii="Times New Roman" w:hAnsi="Times New Roman" w:cs="Times New Roman"/>
      <w:b/>
      <w:bCs/>
      <w:spacing w:val="1"/>
      <w:sz w:val="23"/>
      <w:szCs w:val="23"/>
      <w:u w:val="none"/>
    </w:rPr>
  </w:style>
  <w:style w:type="paragraph" w:customStyle="1" w:styleId="Heading2240">
    <w:name w:val="Heading #22 (4)"/>
    <w:basedOn w:val="Normal"/>
    <w:link w:val="Heading224"/>
    <w:rsid w:val="00352E64"/>
    <w:pPr>
      <w:shd w:val="clear" w:color="auto" w:fill="FFFFFF"/>
      <w:spacing w:before="600" w:after="120" w:line="240" w:lineRule="atLeast"/>
      <w:ind w:hanging="1780"/>
      <w:jc w:val="both"/>
    </w:pPr>
    <w:rPr>
      <w:rFonts w:ascii="Times New Roman" w:hAnsi="Times New Roman" w:cs="Times New Roman"/>
      <w:b/>
      <w:bCs/>
      <w:color w:val="auto"/>
      <w:spacing w:val="1"/>
      <w:sz w:val="23"/>
      <w:szCs w:val="23"/>
      <w:lang w:eastAsia="en-US"/>
    </w:rPr>
  </w:style>
  <w:style w:type="character" w:customStyle="1" w:styleId="Heading21Bold">
    <w:name w:val="Heading #21 + Bold"/>
    <w:aliases w:val="Spacing 0 pt68,Heading #20 + Italic"/>
    <w:rsid w:val="00352E64"/>
    <w:rPr>
      <w:rFonts w:ascii="Times New Roman" w:hAnsi="Times New Roman" w:cs="Times New Roman"/>
      <w:b/>
      <w:bCs/>
      <w:spacing w:val="4"/>
      <w:u w:val="none"/>
    </w:rPr>
  </w:style>
  <w:style w:type="character" w:customStyle="1" w:styleId="BodytextSegoeUI2">
    <w:name w:val="Body text + Segoe UI2"/>
    <w:aliases w:val="5 pt3,Spacing 1 pt8,Scale 40%3"/>
    <w:rsid w:val="00352E64"/>
    <w:rPr>
      <w:rFonts w:ascii="Segoe UI" w:hAnsi="Segoe UI" w:cs="Segoe UI"/>
      <w:spacing w:val="22"/>
      <w:w w:val="40"/>
      <w:sz w:val="10"/>
      <w:szCs w:val="10"/>
      <w:u w:val="none"/>
    </w:rPr>
  </w:style>
  <w:style w:type="character" w:customStyle="1" w:styleId="Heading188">
    <w:name w:val="Heading #18 (8)_"/>
    <w:link w:val="Heading1880"/>
    <w:rsid w:val="00352E64"/>
    <w:rPr>
      <w:rFonts w:ascii="Impact" w:hAnsi="Impact" w:cs="Impact"/>
      <w:sz w:val="27"/>
      <w:szCs w:val="27"/>
      <w:u w:val="none"/>
    </w:rPr>
  </w:style>
  <w:style w:type="paragraph" w:customStyle="1" w:styleId="Heading1880">
    <w:name w:val="Heading #18 (8)"/>
    <w:basedOn w:val="Normal"/>
    <w:link w:val="Heading188"/>
    <w:rsid w:val="00352E64"/>
    <w:pPr>
      <w:shd w:val="clear" w:color="auto" w:fill="FFFFFF"/>
      <w:spacing w:before="180" w:after="540" w:line="240" w:lineRule="atLeast"/>
      <w:jc w:val="both"/>
    </w:pPr>
    <w:rPr>
      <w:rFonts w:ascii="Impact" w:hAnsi="Impact" w:cs="Impact"/>
      <w:color w:val="auto"/>
      <w:sz w:val="27"/>
      <w:szCs w:val="27"/>
      <w:lang w:eastAsia="en-US"/>
    </w:rPr>
  </w:style>
  <w:style w:type="character" w:customStyle="1" w:styleId="Heading188TimesNewRoman">
    <w:name w:val="Heading #18 (8) + Times New Roman"/>
    <w:aliases w:val="12.5 pt5,Bold18,Table of contents + 11.5 pt"/>
    <w:rsid w:val="00352E64"/>
    <w:rPr>
      <w:rFonts w:ascii="Times New Roman" w:hAnsi="Times New Roman" w:cs="Times New Roman"/>
      <w:b/>
      <w:bCs/>
      <w:noProof/>
      <w:sz w:val="25"/>
      <w:szCs w:val="25"/>
      <w:u w:val="none"/>
    </w:rPr>
  </w:style>
  <w:style w:type="character" w:customStyle="1" w:styleId="Heading189">
    <w:name w:val="Heading #18 (9)_"/>
    <w:link w:val="Heading1890"/>
    <w:rsid w:val="00352E64"/>
    <w:rPr>
      <w:rFonts w:ascii="Impact" w:hAnsi="Impact" w:cs="Impact"/>
      <w:noProof/>
      <w:sz w:val="26"/>
      <w:szCs w:val="26"/>
      <w:u w:val="none"/>
    </w:rPr>
  </w:style>
  <w:style w:type="paragraph" w:customStyle="1" w:styleId="Heading1890">
    <w:name w:val="Heading #18 (9)"/>
    <w:basedOn w:val="Normal"/>
    <w:link w:val="Heading189"/>
    <w:rsid w:val="00352E64"/>
    <w:pPr>
      <w:shd w:val="clear" w:color="auto" w:fill="FFFFFF"/>
      <w:spacing w:before="1080" w:after="540" w:line="240" w:lineRule="atLeast"/>
      <w:jc w:val="both"/>
    </w:pPr>
    <w:rPr>
      <w:rFonts w:ascii="Impact" w:hAnsi="Impact" w:cs="Impact"/>
      <w:noProof/>
      <w:color w:val="auto"/>
      <w:sz w:val="26"/>
      <w:szCs w:val="26"/>
      <w:lang w:eastAsia="en-US"/>
    </w:rPr>
  </w:style>
  <w:style w:type="character" w:customStyle="1" w:styleId="Heading189TimesNewRoman">
    <w:name w:val="Heading #18 (9) + Times New Roman"/>
    <w:aliases w:val="12.5 pt4,Bold17,Table of contents + 9.5 pt"/>
    <w:rsid w:val="00352E64"/>
    <w:rPr>
      <w:rFonts w:ascii="Times New Roman" w:hAnsi="Times New Roman" w:cs="Times New Roman"/>
      <w:b/>
      <w:bCs/>
      <w:noProof/>
      <w:sz w:val="25"/>
      <w:szCs w:val="25"/>
      <w:u w:val="none"/>
    </w:rPr>
  </w:style>
  <w:style w:type="character" w:customStyle="1" w:styleId="Tableofcontents11">
    <w:name w:val="Table of contents (11)_"/>
    <w:link w:val="Tableofcontents110"/>
    <w:rsid w:val="00352E64"/>
    <w:rPr>
      <w:rFonts w:ascii="Times New Roman" w:hAnsi="Times New Roman" w:cs="Times New Roman"/>
      <w:b/>
      <w:bCs/>
      <w:i/>
      <w:iCs/>
      <w:spacing w:val="5"/>
      <w:sz w:val="19"/>
      <w:szCs w:val="19"/>
      <w:u w:val="none"/>
    </w:rPr>
  </w:style>
  <w:style w:type="paragraph" w:customStyle="1" w:styleId="Tableofcontents110">
    <w:name w:val="Table of contents (11)"/>
    <w:basedOn w:val="Normal"/>
    <w:link w:val="Tableofcontents11"/>
    <w:rsid w:val="00352E64"/>
    <w:pPr>
      <w:shd w:val="clear" w:color="auto" w:fill="FFFFFF"/>
      <w:spacing w:line="240" w:lineRule="atLeast"/>
      <w:jc w:val="both"/>
    </w:pPr>
    <w:rPr>
      <w:rFonts w:ascii="Times New Roman" w:hAnsi="Times New Roman" w:cs="Times New Roman"/>
      <w:b/>
      <w:bCs/>
      <w:i/>
      <w:iCs/>
      <w:color w:val="auto"/>
      <w:spacing w:val="5"/>
      <w:sz w:val="19"/>
      <w:szCs w:val="19"/>
      <w:lang w:eastAsia="en-US"/>
    </w:rPr>
  </w:style>
  <w:style w:type="character" w:customStyle="1" w:styleId="Tableofcontents11NotItalic">
    <w:name w:val="Table of contents (11) + Not Italic"/>
    <w:aliases w:val="Spacing 0 pt67,Body text (2) + Not Bold"/>
    <w:rsid w:val="00352E64"/>
    <w:rPr>
      <w:rFonts w:ascii="Times New Roman" w:hAnsi="Times New Roman" w:cs="Times New Roman"/>
      <w:b/>
      <w:bCs/>
      <w:i/>
      <w:iCs/>
      <w:spacing w:val="4"/>
      <w:sz w:val="19"/>
      <w:szCs w:val="19"/>
      <w:u w:val="none"/>
    </w:rPr>
  </w:style>
  <w:style w:type="character" w:customStyle="1" w:styleId="Bodytext125pt1">
    <w:name w:val="Body text + 12.5 pt1"/>
    <w:aliases w:val="Bold16,Spacing 0 pt66,Heading #18 + Italic"/>
    <w:rsid w:val="00352E64"/>
    <w:rPr>
      <w:rFonts w:ascii="Times New Roman" w:hAnsi="Times New Roman" w:cs="Times New Roman"/>
      <w:b/>
      <w:bCs/>
      <w:spacing w:val="3"/>
      <w:sz w:val="25"/>
      <w:szCs w:val="25"/>
      <w:u w:val="none"/>
    </w:rPr>
  </w:style>
  <w:style w:type="character" w:customStyle="1" w:styleId="Bodytext2112pt1">
    <w:name w:val="Body text (21) + 12 pt1"/>
    <w:aliases w:val="Spacing 0 pt65,Heading #20 (2) + 11 pt"/>
    <w:rsid w:val="00352E64"/>
    <w:rPr>
      <w:rFonts w:ascii="Times New Roman" w:hAnsi="Times New Roman" w:cs="Times New Roman"/>
      <w:b/>
      <w:bCs/>
      <w:spacing w:val="4"/>
      <w:sz w:val="24"/>
      <w:szCs w:val="24"/>
      <w:u w:val="none"/>
    </w:rPr>
  </w:style>
  <w:style w:type="character" w:customStyle="1" w:styleId="Heading15">
    <w:name w:val="Heading #15_"/>
    <w:link w:val="Heading151"/>
    <w:rsid w:val="00352E64"/>
    <w:rPr>
      <w:rFonts w:ascii="Times New Roman" w:hAnsi="Times New Roman" w:cs="Times New Roman"/>
      <w:b/>
      <w:bCs/>
      <w:u w:val="none"/>
    </w:rPr>
  </w:style>
  <w:style w:type="paragraph" w:customStyle="1" w:styleId="Heading151">
    <w:name w:val="Heading #151"/>
    <w:basedOn w:val="Normal"/>
    <w:link w:val="Heading15"/>
    <w:rsid w:val="00352E64"/>
    <w:pPr>
      <w:shd w:val="clear" w:color="auto" w:fill="FFFFFF"/>
      <w:spacing w:line="322" w:lineRule="exact"/>
      <w:jc w:val="both"/>
    </w:pPr>
    <w:rPr>
      <w:rFonts w:ascii="Times New Roman" w:hAnsi="Times New Roman" w:cs="Times New Roman"/>
      <w:b/>
      <w:bCs/>
      <w:color w:val="auto"/>
      <w:lang w:eastAsia="en-US"/>
    </w:rPr>
  </w:style>
  <w:style w:type="character" w:customStyle="1" w:styleId="Heading150">
    <w:name w:val="Heading #15"/>
    <w:rsid w:val="00352E64"/>
    <w:rPr>
      <w:rFonts w:ascii="Times New Roman" w:hAnsi="Times New Roman" w:cs="Times New Roman"/>
      <w:b/>
      <w:bCs/>
      <w:noProof/>
      <w:u w:val="none"/>
    </w:rPr>
  </w:style>
  <w:style w:type="character" w:customStyle="1" w:styleId="Heading152">
    <w:name w:val="Heading #15 (2)_"/>
    <w:link w:val="Heading1520"/>
    <w:rsid w:val="00352E64"/>
    <w:rPr>
      <w:rFonts w:ascii="Times New Roman" w:hAnsi="Times New Roman" w:cs="Times New Roman"/>
      <w:spacing w:val="6"/>
      <w:u w:val="none"/>
    </w:rPr>
  </w:style>
  <w:style w:type="paragraph" w:customStyle="1" w:styleId="Heading1520">
    <w:name w:val="Heading #15 (2)"/>
    <w:basedOn w:val="Normal"/>
    <w:link w:val="Heading152"/>
    <w:rsid w:val="00352E64"/>
    <w:pPr>
      <w:shd w:val="clear" w:color="auto" w:fill="FFFFFF"/>
      <w:spacing w:before="900" w:after="540" w:line="240" w:lineRule="atLeast"/>
      <w:jc w:val="center"/>
    </w:pPr>
    <w:rPr>
      <w:rFonts w:ascii="Times New Roman" w:hAnsi="Times New Roman" w:cs="Times New Roman"/>
      <w:color w:val="auto"/>
      <w:spacing w:val="6"/>
      <w:lang w:eastAsia="en-US"/>
    </w:rPr>
  </w:style>
  <w:style w:type="character" w:customStyle="1" w:styleId="Heading222115pt">
    <w:name w:val="Heading #22 (2) + 11.5 pt"/>
    <w:aliases w:val="Bold15,Spacing 0 pt64,Heading #20 (2) + 11 pt1,Heading #20 + 10 pt"/>
    <w:rsid w:val="00352E64"/>
    <w:rPr>
      <w:rFonts w:ascii="Times New Roman" w:hAnsi="Times New Roman" w:cs="Times New Roman"/>
      <w:b/>
      <w:bCs/>
      <w:spacing w:val="1"/>
      <w:sz w:val="23"/>
      <w:szCs w:val="23"/>
      <w:u w:val="none"/>
    </w:rPr>
  </w:style>
  <w:style w:type="character" w:customStyle="1" w:styleId="Bodytext20NotItalic">
    <w:name w:val="Body text (20) + Not Italic"/>
    <w:aliases w:val="Spacing 0 pt63,Body text (8) + Not Italic1"/>
    <w:rsid w:val="00352E64"/>
    <w:rPr>
      <w:rFonts w:ascii="Times New Roman" w:hAnsi="Times New Roman" w:cs="Times New Roman"/>
      <w:b/>
      <w:bCs/>
      <w:i/>
      <w:iCs/>
      <w:noProof/>
      <w:spacing w:val="4"/>
      <w:sz w:val="19"/>
      <w:szCs w:val="19"/>
      <w:u w:val="none"/>
    </w:rPr>
  </w:style>
  <w:style w:type="character" w:customStyle="1" w:styleId="Bodytext41">
    <w:name w:val="Body text (41)_"/>
    <w:link w:val="Bodytext410"/>
    <w:rsid w:val="00352E64"/>
    <w:rPr>
      <w:rFonts w:ascii="Segoe UI" w:hAnsi="Segoe UI" w:cs="Segoe UI"/>
      <w:spacing w:val="6"/>
      <w:sz w:val="20"/>
      <w:szCs w:val="20"/>
      <w:u w:val="none"/>
    </w:rPr>
  </w:style>
  <w:style w:type="paragraph" w:customStyle="1" w:styleId="Bodytext410">
    <w:name w:val="Body text (41)"/>
    <w:basedOn w:val="Normal"/>
    <w:link w:val="Bodytext41"/>
    <w:rsid w:val="00352E64"/>
    <w:pPr>
      <w:shd w:val="clear" w:color="auto" w:fill="FFFFFF"/>
      <w:spacing w:after="480" w:line="240" w:lineRule="atLeast"/>
      <w:jc w:val="both"/>
    </w:pPr>
    <w:rPr>
      <w:rFonts w:ascii="Segoe UI" w:hAnsi="Segoe UI" w:cs="Segoe UI"/>
      <w:color w:val="auto"/>
      <w:spacing w:val="6"/>
      <w:sz w:val="20"/>
      <w:szCs w:val="20"/>
      <w:lang w:eastAsia="en-US"/>
    </w:rPr>
  </w:style>
  <w:style w:type="character" w:customStyle="1" w:styleId="Headerorfooter8">
    <w:name w:val="Header or footer (8)_"/>
    <w:link w:val="Headerorfooter80"/>
    <w:rsid w:val="00352E64"/>
    <w:rPr>
      <w:rFonts w:ascii="Segoe UI" w:hAnsi="Segoe UI" w:cs="Segoe UI"/>
      <w:noProof/>
      <w:sz w:val="10"/>
      <w:szCs w:val="10"/>
      <w:u w:val="none"/>
    </w:rPr>
  </w:style>
  <w:style w:type="paragraph" w:customStyle="1" w:styleId="Headerorfooter80">
    <w:name w:val="Header or footer (8)"/>
    <w:basedOn w:val="Normal"/>
    <w:link w:val="Headerorfooter8"/>
    <w:rsid w:val="00352E64"/>
    <w:pPr>
      <w:shd w:val="clear" w:color="auto" w:fill="FFFFFF"/>
      <w:spacing w:line="240" w:lineRule="atLeast"/>
    </w:pPr>
    <w:rPr>
      <w:rFonts w:ascii="Segoe UI" w:hAnsi="Segoe UI" w:cs="Segoe UI"/>
      <w:noProof/>
      <w:color w:val="auto"/>
      <w:sz w:val="10"/>
      <w:szCs w:val="10"/>
      <w:lang w:eastAsia="en-US"/>
    </w:rPr>
  </w:style>
  <w:style w:type="character" w:customStyle="1" w:styleId="Bodytext42">
    <w:name w:val="Body text (42)_"/>
    <w:link w:val="Bodytext420"/>
    <w:rsid w:val="00352E64"/>
    <w:rPr>
      <w:rFonts w:ascii="Times New Roman" w:hAnsi="Times New Roman" w:cs="Times New Roman"/>
      <w:b/>
      <w:bCs/>
      <w:spacing w:val="13"/>
      <w:sz w:val="22"/>
      <w:szCs w:val="22"/>
      <w:u w:val="none"/>
    </w:rPr>
  </w:style>
  <w:style w:type="paragraph" w:customStyle="1" w:styleId="Bodytext420">
    <w:name w:val="Body text (42)"/>
    <w:basedOn w:val="Normal"/>
    <w:link w:val="Bodytext42"/>
    <w:rsid w:val="00352E64"/>
    <w:pPr>
      <w:shd w:val="clear" w:color="auto" w:fill="FFFFFF"/>
      <w:spacing w:after="360" w:line="240" w:lineRule="atLeast"/>
      <w:jc w:val="both"/>
    </w:pPr>
    <w:rPr>
      <w:rFonts w:ascii="Times New Roman" w:hAnsi="Times New Roman" w:cs="Times New Roman"/>
      <w:b/>
      <w:bCs/>
      <w:color w:val="auto"/>
      <w:spacing w:val="13"/>
      <w:sz w:val="22"/>
      <w:szCs w:val="22"/>
      <w:lang w:eastAsia="en-US"/>
    </w:rPr>
  </w:style>
  <w:style w:type="character" w:customStyle="1" w:styleId="Heading130">
    <w:name w:val="Heading #13_"/>
    <w:link w:val="Heading131"/>
    <w:rsid w:val="00352E64"/>
    <w:rPr>
      <w:rFonts w:ascii="Times New Roman" w:hAnsi="Times New Roman" w:cs="Times New Roman"/>
      <w:spacing w:val="6"/>
      <w:u w:val="none"/>
    </w:rPr>
  </w:style>
  <w:style w:type="paragraph" w:customStyle="1" w:styleId="Heading131">
    <w:name w:val="Heading #13"/>
    <w:basedOn w:val="Normal"/>
    <w:link w:val="Heading130"/>
    <w:rsid w:val="00352E64"/>
    <w:pPr>
      <w:shd w:val="clear" w:color="auto" w:fill="FFFFFF"/>
      <w:spacing w:line="322" w:lineRule="exact"/>
      <w:jc w:val="both"/>
    </w:pPr>
    <w:rPr>
      <w:rFonts w:ascii="Times New Roman" w:hAnsi="Times New Roman" w:cs="Times New Roman"/>
      <w:color w:val="auto"/>
      <w:spacing w:val="6"/>
      <w:lang w:eastAsia="en-US"/>
    </w:rPr>
  </w:style>
  <w:style w:type="character" w:customStyle="1" w:styleId="Heading214">
    <w:name w:val="Heading #21 (4)_"/>
    <w:link w:val="Heading2140"/>
    <w:rsid w:val="00352E64"/>
    <w:rPr>
      <w:rFonts w:ascii="Times New Roman" w:hAnsi="Times New Roman" w:cs="Times New Roman"/>
      <w:b/>
      <w:bCs/>
      <w:spacing w:val="1"/>
      <w:sz w:val="23"/>
      <w:szCs w:val="23"/>
      <w:u w:val="none"/>
    </w:rPr>
  </w:style>
  <w:style w:type="paragraph" w:customStyle="1" w:styleId="Heading2140">
    <w:name w:val="Heading #21 (4)"/>
    <w:basedOn w:val="Normal"/>
    <w:link w:val="Heading214"/>
    <w:rsid w:val="00352E64"/>
    <w:pPr>
      <w:shd w:val="clear" w:color="auto" w:fill="FFFFFF"/>
      <w:spacing w:after="300" w:line="360" w:lineRule="exact"/>
    </w:pPr>
    <w:rPr>
      <w:rFonts w:ascii="Times New Roman" w:hAnsi="Times New Roman" w:cs="Times New Roman"/>
      <w:b/>
      <w:bCs/>
      <w:color w:val="auto"/>
      <w:spacing w:val="1"/>
      <w:sz w:val="23"/>
      <w:szCs w:val="23"/>
      <w:lang w:eastAsia="en-US"/>
    </w:rPr>
  </w:style>
  <w:style w:type="character" w:customStyle="1" w:styleId="Heading21412pt">
    <w:name w:val="Heading #21 (4) + 12 pt"/>
    <w:aliases w:val="Not Bold7,Spacing 0 pt62,Body text (2) + 7.5 pt"/>
    <w:rsid w:val="00352E64"/>
    <w:rPr>
      <w:rFonts w:ascii="Times New Roman" w:hAnsi="Times New Roman" w:cs="Times New Roman"/>
      <w:b/>
      <w:bCs/>
      <w:spacing w:val="6"/>
      <w:sz w:val="24"/>
      <w:szCs w:val="24"/>
      <w:u w:val="none"/>
    </w:rPr>
  </w:style>
  <w:style w:type="character" w:customStyle="1" w:styleId="Heading1810">
    <w:name w:val="Heading #18 (10)_"/>
    <w:link w:val="Heading18100"/>
    <w:rsid w:val="00352E64"/>
    <w:rPr>
      <w:rFonts w:ascii="Segoe UI" w:hAnsi="Segoe UI" w:cs="Segoe UI"/>
      <w:noProof/>
      <w:sz w:val="20"/>
      <w:szCs w:val="20"/>
      <w:u w:val="none"/>
    </w:rPr>
  </w:style>
  <w:style w:type="paragraph" w:customStyle="1" w:styleId="Heading18100">
    <w:name w:val="Heading #18 (10)"/>
    <w:basedOn w:val="Normal"/>
    <w:link w:val="Heading1810"/>
    <w:rsid w:val="00352E64"/>
    <w:pPr>
      <w:shd w:val="clear" w:color="auto" w:fill="FFFFFF"/>
      <w:spacing w:after="300" w:line="240" w:lineRule="atLeast"/>
      <w:jc w:val="both"/>
    </w:pPr>
    <w:rPr>
      <w:rFonts w:ascii="Segoe UI" w:hAnsi="Segoe UI" w:cs="Segoe UI"/>
      <w:noProof/>
      <w:color w:val="auto"/>
      <w:sz w:val="20"/>
      <w:szCs w:val="20"/>
      <w:lang w:eastAsia="en-US"/>
    </w:rPr>
  </w:style>
  <w:style w:type="character" w:customStyle="1" w:styleId="Heading1810Impact">
    <w:name w:val="Heading #18 (10) + Impact"/>
    <w:aliases w:val="12.5 pt3"/>
    <w:rsid w:val="00352E64"/>
    <w:rPr>
      <w:rFonts w:ascii="Impact" w:hAnsi="Impact" w:cs="Impact"/>
      <w:noProof/>
      <w:sz w:val="25"/>
      <w:szCs w:val="25"/>
      <w:u w:val="none"/>
    </w:rPr>
  </w:style>
  <w:style w:type="character" w:customStyle="1" w:styleId="Heading1810TimesNewRoman">
    <w:name w:val="Heading #18 (10) + Times New Roman"/>
    <w:aliases w:val="14 pt,Bold14"/>
    <w:rsid w:val="00352E64"/>
    <w:rPr>
      <w:rFonts w:ascii="Times New Roman" w:hAnsi="Times New Roman" w:cs="Times New Roman"/>
      <w:b/>
      <w:bCs/>
      <w:noProof/>
      <w:sz w:val="28"/>
      <w:szCs w:val="28"/>
      <w:u w:val="none"/>
    </w:rPr>
  </w:style>
  <w:style w:type="character" w:customStyle="1" w:styleId="Bodytext43">
    <w:name w:val="Body text (43)_"/>
    <w:link w:val="Bodytext430"/>
    <w:rsid w:val="00352E64"/>
    <w:rPr>
      <w:rFonts w:ascii="Times New Roman" w:hAnsi="Times New Roman" w:cs="Times New Roman"/>
      <w:b/>
      <w:bCs/>
      <w:spacing w:val="1"/>
      <w:sz w:val="23"/>
      <w:szCs w:val="23"/>
      <w:u w:val="none"/>
    </w:rPr>
  </w:style>
  <w:style w:type="paragraph" w:customStyle="1" w:styleId="Bodytext430">
    <w:name w:val="Body text (43)"/>
    <w:basedOn w:val="Normal"/>
    <w:link w:val="Bodytext43"/>
    <w:rsid w:val="00352E64"/>
    <w:pPr>
      <w:shd w:val="clear" w:color="auto" w:fill="FFFFFF"/>
      <w:spacing w:before="300" w:after="540" w:line="240" w:lineRule="atLeast"/>
      <w:jc w:val="both"/>
    </w:pPr>
    <w:rPr>
      <w:rFonts w:ascii="Times New Roman" w:hAnsi="Times New Roman" w:cs="Times New Roman"/>
      <w:b/>
      <w:bCs/>
      <w:color w:val="auto"/>
      <w:spacing w:val="1"/>
      <w:sz w:val="23"/>
      <w:szCs w:val="23"/>
      <w:lang w:eastAsia="en-US"/>
    </w:rPr>
  </w:style>
  <w:style w:type="character" w:customStyle="1" w:styleId="Heading1811">
    <w:name w:val="Heading #18 (11)_"/>
    <w:link w:val="Heading18110"/>
    <w:rsid w:val="00352E64"/>
    <w:rPr>
      <w:rFonts w:ascii="Impact" w:hAnsi="Impact" w:cs="Impact"/>
      <w:noProof/>
      <w:sz w:val="27"/>
      <w:szCs w:val="27"/>
      <w:u w:val="none"/>
    </w:rPr>
  </w:style>
  <w:style w:type="paragraph" w:customStyle="1" w:styleId="Heading18110">
    <w:name w:val="Heading #18 (11)"/>
    <w:basedOn w:val="Normal"/>
    <w:link w:val="Heading1811"/>
    <w:rsid w:val="00352E64"/>
    <w:pPr>
      <w:shd w:val="clear" w:color="auto" w:fill="FFFFFF"/>
      <w:spacing w:before="540" w:after="300" w:line="240" w:lineRule="atLeast"/>
      <w:jc w:val="both"/>
    </w:pPr>
    <w:rPr>
      <w:rFonts w:ascii="Impact" w:hAnsi="Impact" w:cs="Impact"/>
      <w:noProof/>
      <w:color w:val="auto"/>
      <w:sz w:val="27"/>
      <w:szCs w:val="27"/>
      <w:lang w:eastAsia="en-US"/>
    </w:rPr>
  </w:style>
  <w:style w:type="character" w:customStyle="1" w:styleId="Heading1811TimesNewRoman">
    <w:name w:val="Heading #18 (11) + Times New Roman"/>
    <w:aliases w:val="12.5 pt2,Bold13,Heading #19 + 11.5 pt"/>
    <w:rsid w:val="00352E64"/>
    <w:rPr>
      <w:rFonts w:ascii="Times New Roman" w:hAnsi="Times New Roman" w:cs="Times New Roman"/>
      <w:b/>
      <w:bCs/>
      <w:noProof/>
      <w:sz w:val="25"/>
      <w:szCs w:val="25"/>
      <w:u w:val="none"/>
    </w:rPr>
  </w:style>
  <w:style w:type="character" w:customStyle="1" w:styleId="Heading116">
    <w:name w:val="Heading #11 (6)_"/>
    <w:link w:val="Heading1160"/>
    <w:rsid w:val="00352E64"/>
    <w:rPr>
      <w:rFonts w:ascii="Segoe UI" w:hAnsi="Segoe UI" w:cs="Segoe UI"/>
      <w:spacing w:val="6"/>
      <w:sz w:val="20"/>
      <w:szCs w:val="20"/>
      <w:u w:val="none"/>
    </w:rPr>
  </w:style>
  <w:style w:type="paragraph" w:customStyle="1" w:styleId="Heading1160">
    <w:name w:val="Heading #11 (6)"/>
    <w:basedOn w:val="Normal"/>
    <w:link w:val="Heading116"/>
    <w:rsid w:val="00352E64"/>
    <w:pPr>
      <w:shd w:val="clear" w:color="auto" w:fill="FFFFFF"/>
      <w:spacing w:before="120" w:after="120" w:line="240" w:lineRule="atLeast"/>
      <w:jc w:val="both"/>
    </w:pPr>
    <w:rPr>
      <w:rFonts w:ascii="Segoe UI" w:hAnsi="Segoe UI" w:cs="Segoe UI"/>
      <w:color w:val="auto"/>
      <w:spacing w:val="6"/>
      <w:sz w:val="20"/>
      <w:szCs w:val="20"/>
      <w:lang w:eastAsia="en-US"/>
    </w:rPr>
  </w:style>
  <w:style w:type="character" w:customStyle="1" w:styleId="Bodytext44">
    <w:name w:val="Body text (44)_"/>
    <w:link w:val="Bodytext440"/>
    <w:rsid w:val="00352E64"/>
    <w:rPr>
      <w:rFonts w:ascii="Times New Roman" w:hAnsi="Times New Roman" w:cs="Times New Roman"/>
      <w:b/>
      <w:bCs/>
      <w:spacing w:val="9"/>
      <w:sz w:val="22"/>
      <w:szCs w:val="22"/>
      <w:u w:val="none"/>
    </w:rPr>
  </w:style>
  <w:style w:type="paragraph" w:customStyle="1" w:styleId="Bodytext440">
    <w:name w:val="Body text (44)"/>
    <w:basedOn w:val="Normal"/>
    <w:link w:val="Bodytext44"/>
    <w:rsid w:val="00352E64"/>
    <w:pPr>
      <w:shd w:val="clear" w:color="auto" w:fill="FFFFFF"/>
      <w:spacing w:before="120" w:line="254" w:lineRule="exact"/>
      <w:jc w:val="both"/>
    </w:pPr>
    <w:rPr>
      <w:rFonts w:ascii="Times New Roman" w:hAnsi="Times New Roman" w:cs="Times New Roman"/>
      <w:b/>
      <w:bCs/>
      <w:color w:val="auto"/>
      <w:spacing w:val="9"/>
      <w:sz w:val="22"/>
      <w:szCs w:val="22"/>
      <w:lang w:eastAsia="en-US"/>
    </w:rPr>
  </w:style>
  <w:style w:type="character" w:customStyle="1" w:styleId="Bodytext4412pt">
    <w:name w:val="Body text (44) + 12 pt"/>
    <w:aliases w:val="Not Bold6,Spacing 0 pt61,Heading #19 (2) + 10.5 pt"/>
    <w:rsid w:val="00352E64"/>
    <w:rPr>
      <w:rFonts w:ascii="Times New Roman" w:hAnsi="Times New Roman" w:cs="Times New Roman"/>
      <w:b/>
      <w:bCs/>
      <w:spacing w:val="6"/>
      <w:sz w:val="24"/>
      <w:szCs w:val="24"/>
      <w:u w:val="none"/>
    </w:rPr>
  </w:style>
  <w:style w:type="character" w:customStyle="1" w:styleId="Bodytext9Spacing0pt1">
    <w:name w:val="Body text (9) + Spacing 0 pt1"/>
    <w:rsid w:val="00352E64"/>
    <w:rPr>
      <w:rFonts w:ascii="Times New Roman" w:hAnsi="Times New Roman" w:cs="Times New Roman"/>
      <w:spacing w:val="3"/>
      <w:sz w:val="20"/>
      <w:szCs w:val="20"/>
      <w:u w:val="none"/>
    </w:rPr>
  </w:style>
  <w:style w:type="character" w:customStyle="1" w:styleId="Bodytext912pt1">
    <w:name w:val="Body text (9) + 12 pt1"/>
    <w:aliases w:val="Bold12,Spacing 0 pt60,Table caption + Not Italic1,Heading #20 + 11.5 pt"/>
    <w:rsid w:val="00352E64"/>
    <w:rPr>
      <w:rFonts w:ascii="Times New Roman" w:hAnsi="Times New Roman" w:cs="Times New Roman"/>
      <w:b/>
      <w:bCs/>
      <w:spacing w:val="4"/>
      <w:sz w:val="24"/>
      <w:szCs w:val="24"/>
      <w:u w:val="none"/>
    </w:rPr>
  </w:style>
  <w:style w:type="character" w:customStyle="1" w:styleId="Headerorfooter9">
    <w:name w:val="Header or footer (9)_"/>
    <w:link w:val="Headerorfooter90"/>
    <w:rsid w:val="00352E64"/>
    <w:rPr>
      <w:rFonts w:ascii="Impact" w:hAnsi="Impact" w:cs="Impact"/>
      <w:spacing w:val="30"/>
      <w:sz w:val="18"/>
      <w:szCs w:val="18"/>
      <w:u w:val="none"/>
    </w:rPr>
  </w:style>
  <w:style w:type="paragraph" w:customStyle="1" w:styleId="Headerorfooter90">
    <w:name w:val="Header or footer (9)"/>
    <w:basedOn w:val="Normal"/>
    <w:link w:val="Headerorfooter9"/>
    <w:rsid w:val="00352E64"/>
    <w:pPr>
      <w:shd w:val="clear" w:color="auto" w:fill="FFFFFF"/>
      <w:spacing w:line="240" w:lineRule="atLeast"/>
    </w:pPr>
    <w:rPr>
      <w:rFonts w:ascii="Impact" w:hAnsi="Impact" w:cs="Impact"/>
      <w:color w:val="auto"/>
      <w:spacing w:val="30"/>
      <w:sz w:val="18"/>
      <w:szCs w:val="18"/>
      <w:lang w:eastAsia="en-US"/>
    </w:rPr>
  </w:style>
  <w:style w:type="character" w:customStyle="1" w:styleId="Heading18">
    <w:name w:val="Heading #18_"/>
    <w:link w:val="Heading180"/>
    <w:rsid w:val="00352E64"/>
    <w:rPr>
      <w:rFonts w:ascii="Impact" w:hAnsi="Impact" w:cs="Impact"/>
      <w:sz w:val="27"/>
      <w:szCs w:val="27"/>
      <w:u w:val="none"/>
    </w:rPr>
  </w:style>
  <w:style w:type="paragraph" w:customStyle="1" w:styleId="Heading180">
    <w:name w:val="Heading #18"/>
    <w:basedOn w:val="Normal"/>
    <w:link w:val="Heading18"/>
    <w:rsid w:val="00352E64"/>
    <w:pPr>
      <w:shd w:val="clear" w:color="auto" w:fill="FFFFFF"/>
      <w:spacing w:before="60" w:line="240" w:lineRule="atLeast"/>
      <w:jc w:val="both"/>
    </w:pPr>
    <w:rPr>
      <w:rFonts w:ascii="Impact" w:hAnsi="Impact" w:cs="Impact"/>
      <w:color w:val="auto"/>
      <w:sz w:val="27"/>
      <w:szCs w:val="27"/>
      <w:lang w:eastAsia="en-US"/>
    </w:rPr>
  </w:style>
  <w:style w:type="character" w:customStyle="1" w:styleId="Heading18TimesNewRoman">
    <w:name w:val="Heading #18 + Times New Roman"/>
    <w:aliases w:val="12.5 pt1,Bold11,Heading #20 (3) + 10 pt"/>
    <w:rsid w:val="00352E64"/>
    <w:rPr>
      <w:rFonts w:ascii="Times New Roman" w:hAnsi="Times New Roman" w:cs="Times New Roman"/>
      <w:b/>
      <w:bCs/>
      <w:noProof/>
      <w:sz w:val="25"/>
      <w:szCs w:val="25"/>
      <w:u w:val="none"/>
    </w:rPr>
  </w:style>
  <w:style w:type="character" w:customStyle="1" w:styleId="Heading1812">
    <w:name w:val="Heading #18 (12)_"/>
    <w:link w:val="Heading18120"/>
    <w:rsid w:val="00352E64"/>
    <w:rPr>
      <w:rFonts w:ascii="Times New Roman" w:hAnsi="Times New Roman" w:cs="Times New Roman"/>
      <w:spacing w:val="6"/>
      <w:u w:val="none"/>
    </w:rPr>
  </w:style>
  <w:style w:type="paragraph" w:customStyle="1" w:styleId="Heading18120">
    <w:name w:val="Heading #18 (12)"/>
    <w:basedOn w:val="Normal"/>
    <w:link w:val="Heading1812"/>
    <w:rsid w:val="00352E64"/>
    <w:pPr>
      <w:shd w:val="clear" w:color="auto" w:fill="FFFFFF"/>
      <w:spacing w:before="900" w:after="60" w:line="240" w:lineRule="atLeast"/>
      <w:jc w:val="both"/>
    </w:pPr>
    <w:rPr>
      <w:rFonts w:ascii="Times New Roman" w:hAnsi="Times New Roman" w:cs="Times New Roman"/>
      <w:color w:val="auto"/>
      <w:spacing w:val="6"/>
      <w:lang w:eastAsia="en-US"/>
    </w:rPr>
  </w:style>
  <w:style w:type="character" w:customStyle="1" w:styleId="Bodytext45">
    <w:name w:val="Body text (45)_"/>
    <w:link w:val="Bodytext450"/>
    <w:rsid w:val="00352E64"/>
    <w:rPr>
      <w:rFonts w:ascii="Corbel" w:hAnsi="Corbel" w:cs="Corbel"/>
      <w:i/>
      <w:iCs/>
      <w:spacing w:val="15"/>
      <w:sz w:val="22"/>
      <w:szCs w:val="22"/>
      <w:u w:val="none"/>
    </w:rPr>
  </w:style>
  <w:style w:type="paragraph" w:customStyle="1" w:styleId="Bodytext450">
    <w:name w:val="Body text (45)"/>
    <w:basedOn w:val="Normal"/>
    <w:link w:val="Bodytext45"/>
    <w:rsid w:val="00352E64"/>
    <w:pPr>
      <w:shd w:val="clear" w:color="auto" w:fill="FFFFFF"/>
      <w:spacing w:before="240" w:after="480" w:line="240" w:lineRule="atLeast"/>
      <w:jc w:val="both"/>
    </w:pPr>
    <w:rPr>
      <w:rFonts w:ascii="Corbel" w:hAnsi="Corbel" w:cs="Corbel"/>
      <w:i/>
      <w:iCs/>
      <w:color w:val="auto"/>
      <w:spacing w:val="15"/>
      <w:sz w:val="22"/>
      <w:szCs w:val="22"/>
      <w:lang w:eastAsia="en-US"/>
    </w:rPr>
  </w:style>
  <w:style w:type="character" w:customStyle="1" w:styleId="Bodytext45SegoeUI">
    <w:name w:val="Body text (45) + Segoe UI"/>
    <w:aliases w:val="10.5 pt,Not Italic5,Spacing 0 pt59,Heading #6 + Verdana"/>
    <w:rsid w:val="00352E64"/>
    <w:rPr>
      <w:rFonts w:ascii="Segoe UI" w:hAnsi="Segoe UI" w:cs="Segoe UI"/>
      <w:i/>
      <w:iCs/>
      <w:noProof/>
      <w:spacing w:val="0"/>
      <w:sz w:val="21"/>
      <w:szCs w:val="21"/>
      <w:u w:val="none"/>
    </w:rPr>
  </w:style>
  <w:style w:type="character" w:customStyle="1" w:styleId="BodytextSpacing0pt1">
    <w:name w:val="Body text + Spacing 0 pt1"/>
    <w:rsid w:val="00352E64"/>
    <w:rPr>
      <w:rFonts w:ascii="Times New Roman" w:hAnsi="Times New Roman" w:cs="Times New Roman"/>
      <w:spacing w:val="7"/>
      <w:u w:val="none"/>
    </w:rPr>
  </w:style>
  <w:style w:type="character" w:customStyle="1" w:styleId="Picturecaption2Spacing0pt">
    <w:name w:val="Picture caption (2) + Spacing 0 pt"/>
    <w:rsid w:val="00352E64"/>
    <w:rPr>
      <w:rFonts w:ascii="Times New Roman" w:hAnsi="Times New Roman" w:cs="Times New Roman"/>
      <w:b/>
      <w:bCs/>
      <w:noProof/>
      <w:spacing w:val="3"/>
      <w:sz w:val="19"/>
      <w:szCs w:val="19"/>
      <w:u w:val="none"/>
    </w:rPr>
  </w:style>
  <w:style w:type="character" w:customStyle="1" w:styleId="Heading262">
    <w:name w:val="Heading #26 (2)_"/>
    <w:link w:val="Heading2620"/>
    <w:rsid w:val="00352E64"/>
    <w:rPr>
      <w:rFonts w:ascii="Times New Roman" w:hAnsi="Times New Roman" w:cs="Times New Roman"/>
      <w:b/>
      <w:bCs/>
      <w:spacing w:val="7"/>
      <w:u w:val="none"/>
    </w:rPr>
  </w:style>
  <w:style w:type="paragraph" w:customStyle="1" w:styleId="Heading2620">
    <w:name w:val="Heading #26 (2)"/>
    <w:basedOn w:val="Normal"/>
    <w:link w:val="Heading262"/>
    <w:rsid w:val="00352E64"/>
    <w:pPr>
      <w:shd w:val="clear" w:color="auto" w:fill="FFFFFF"/>
      <w:spacing w:after="60" w:line="240" w:lineRule="atLeast"/>
      <w:ind w:hanging="1780"/>
      <w:jc w:val="both"/>
    </w:pPr>
    <w:rPr>
      <w:rFonts w:ascii="Times New Roman" w:hAnsi="Times New Roman" w:cs="Times New Roman"/>
      <w:b/>
      <w:bCs/>
      <w:color w:val="auto"/>
      <w:spacing w:val="7"/>
      <w:lang w:eastAsia="en-US"/>
    </w:rPr>
  </w:style>
  <w:style w:type="character" w:customStyle="1" w:styleId="Heading26213pt">
    <w:name w:val="Heading #26 (2) + 13 pt"/>
    <w:aliases w:val="Italic11,Spacing 0 pt58,Heading #20 (2) + Italic,Body text (6) + 10.5 pt"/>
    <w:rsid w:val="00352E64"/>
    <w:rPr>
      <w:rFonts w:ascii="Times New Roman" w:hAnsi="Times New Roman" w:cs="Times New Roman"/>
      <w:b/>
      <w:bCs/>
      <w:i/>
      <w:iCs/>
      <w:spacing w:val="0"/>
      <w:sz w:val="26"/>
      <w:szCs w:val="26"/>
      <w:u w:val="none"/>
    </w:rPr>
  </w:style>
  <w:style w:type="character" w:customStyle="1" w:styleId="Heading26">
    <w:name w:val="Heading #26_"/>
    <w:link w:val="Heading260"/>
    <w:rsid w:val="00352E64"/>
    <w:rPr>
      <w:rFonts w:ascii="Times New Roman" w:hAnsi="Times New Roman" w:cs="Times New Roman"/>
      <w:spacing w:val="7"/>
      <w:u w:val="none"/>
    </w:rPr>
  </w:style>
  <w:style w:type="paragraph" w:customStyle="1" w:styleId="Heading260">
    <w:name w:val="Heading #26"/>
    <w:basedOn w:val="Normal"/>
    <w:link w:val="Heading26"/>
    <w:rsid w:val="00352E64"/>
    <w:pPr>
      <w:shd w:val="clear" w:color="auto" w:fill="FFFFFF"/>
      <w:spacing w:before="60" w:line="317" w:lineRule="exact"/>
      <w:ind w:hanging="980"/>
      <w:jc w:val="both"/>
    </w:pPr>
    <w:rPr>
      <w:rFonts w:ascii="Times New Roman" w:hAnsi="Times New Roman" w:cs="Times New Roman"/>
      <w:color w:val="auto"/>
      <w:spacing w:val="7"/>
      <w:lang w:eastAsia="en-US"/>
    </w:rPr>
  </w:style>
  <w:style w:type="character" w:customStyle="1" w:styleId="Bodytext4NotItalic1">
    <w:name w:val="Body text (4) + Not Italic1"/>
    <w:aliases w:val="Spacing 0 pt57,Heading #15 + Not Italic"/>
    <w:rsid w:val="00352E64"/>
    <w:rPr>
      <w:rFonts w:ascii="Times New Roman" w:hAnsi="Times New Roman" w:cs="Times New Roman"/>
      <w:i/>
      <w:iCs/>
      <w:spacing w:val="7"/>
      <w:u w:val="none"/>
    </w:rPr>
  </w:style>
  <w:style w:type="character" w:customStyle="1" w:styleId="Bodytext4Spacing0pt1">
    <w:name w:val="Body text (4) + Spacing 0 pt1"/>
    <w:rsid w:val="00352E64"/>
    <w:rPr>
      <w:rFonts w:ascii="Times New Roman" w:hAnsi="Times New Roman" w:cs="Times New Roman"/>
      <w:i/>
      <w:iCs/>
      <w:spacing w:val="2"/>
      <w:u w:val="none"/>
    </w:rPr>
  </w:style>
  <w:style w:type="character" w:customStyle="1" w:styleId="Heading93">
    <w:name w:val="Heading #9 (3)_"/>
    <w:link w:val="Heading930"/>
    <w:rsid w:val="00352E64"/>
    <w:rPr>
      <w:rFonts w:ascii="Times New Roman" w:hAnsi="Times New Roman" w:cs="Times New Roman"/>
      <w:b/>
      <w:bCs/>
      <w:spacing w:val="1"/>
      <w:sz w:val="23"/>
      <w:szCs w:val="23"/>
      <w:u w:val="none"/>
    </w:rPr>
  </w:style>
  <w:style w:type="paragraph" w:customStyle="1" w:styleId="Heading930">
    <w:name w:val="Heading #9 (3)"/>
    <w:basedOn w:val="Normal"/>
    <w:link w:val="Heading93"/>
    <w:rsid w:val="00352E64"/>
    <w:pPr>
      <w:shd w:val="clear" w:color="auto" w:fill="FFFFFF"/>
      <w:spacing w:before="60" w:after="600" w:line="240" w:lineRule="atLeast"/>
      <w:jc w:val="both"/>
      <w:outlineLvl w:val="8"/>
    </w:pPr>
    <w:rPr>
      <w:rFonts w:ascii="Times New Roman" w:hAnsi="Times New Roman" w:cs="Times New Roman"/>
      <w:b/>
      <w:bCs/>
      <w:color w:val="auto"/>
      <w:spacing w:val="1"/>
      <w:sz w:val="23"/>
      <w:szCs w:val="23"/>
      <w:lang w:eastAsia="en-US"/>
    </w:rPr>
  </w:style>
  <w:style w:type="character" w:customStyle="1" w:styleId="Heading93Spacing1pt">
    <w:name w:val="Heading #9 (3) + Spacing 1 pt"/>
    <w:rsid w:val="00352E64"/>
    <w:rPr>
      <w:rFonts w:ascii="Times New Roman" w:hAnsi="Times New Roman" w:cs="Times New Roman"/>
      <w:b/>
      <w:bCs/>
      <w:spacing w:val="31"/>
      <w:sz w:val="23"/>
      <w:szCs w:val="23"/>
      <w:u w:val="none"/>
    </w:rPr>
  </w:style>
  <w:style w:type="character" w:customStyle="1" w:styleId="Bodytext3Spacing0pt1">
    <w:name w:val="Body text (3) + Spacing 0 pt1"/>
    <w:rsid w:val="00352E64"/>
    <w:rPr>
      <w:rFonts w:ascii="Times New Roman" w:hAnsi="Times New Roman" w:cs="Times New Roman"/>
      <w:b/>
      <w:bCs/>
      <w:spacing w:val="7"/>
      <w:u w:val="none"/>
    </w:rPr>
  </w:style>
  <w:style w:type="character" w:customStyle="1" w:styleId="Heading14">
    <w:name w:val="Heading #14_"/>
    <w:link w:val="Heading140"/>
    <w:rsid w:val="00352E64"/>
    <w:rPr>
      <w:rFonts w:ascii="Times New Roman" w:hAnsi="Times New Roman" w:cs="Times New Roman"/>
      <w:b/>
      <w:bCs/>
      <w:spacing w:val="18"/>
      <w:sz w:val="22"/>
      <w:szCs w:val="22"/>
      <w:u w:val="none"/>
    </w:rPr>
  </w:style>
  <w:style w:type="paragraph" w:customStyle="1" w:styleId="Heading140">
    <w:name w:val="Heading #14"/>
    <w:basedOn w:val="Normal"/>
    <w:link w:val="Heading14"/>
    <w:rsid w:val="00352E64"/>
    <w:pPr>
      <w:shd w:val="clear" w:color="auto" w:fill="FFFFFF"/>
      <w:spacing w:after="300" w:line="240" w:lineRule="atLeast"/>
    </w:pPr>
    <w:rPr>
      <w:rFonts w:ascii="Times New Roman" w:hAnsi="Times New Roman" w:cs="Times New Roman"/>
      <w:b/>
      <w:bCs/>
      <w:color w:val="auto"/>
      <w:spacing w:val="18"/>
      <w:sz w:val="22"/>
      <w:szCs w:val="22"/>
      <w:lang w:eastAsia="en-US"/>
    </w:rPr>
  </w:style>
  <w:style w:type="character" w:customStyle="1" w:styleId="Heading1412pt">
    <w:name w:val="Heading #14 + 12 pt"/>
    <w:aliases w:val="Spacing 0 pt56,Heading #20 (2) + 11.5 pt"/>
    <w:rsid w:val="00352E64"/>
    <w:rPr>
      <w:rFonts w:ascii="Times New Roman" w:hAnsi="Times New Roman" w:cs="Times New Roman"/>
      <w:b/>
      <w:bCs/>
      <w:noProof/>
      <w:spacing w:val="0"/>
      <w:sz w:val="24"/>
      <w:szCs w:val="24"/>
      <w:u w:val="none"/>
    </w:rPr>
  </w:style>
  <w:style w:type="character" w:customStyle="1" w:styleId="Bodytext20Spacing0pt1">
    <w:name w:val="Body text (20) + Spacing 0 pt1"/>
    <w:rsid w:val="00352E64"/>
    <w:rPr>
      <w:rFonts w:ascii="Times New Roman" w:hAnsi="Times New Roman" w:cs="Times New Roman"/>
      <w:b/>
      <w:bCs/>
      <w:i/>
      <w:iCs/>
      <w:spacing w:val="4"/>
      <w:sz w:val="19"/>
      <w:szCs w:val="19"/>
      <w:u w:val="none"/>
    </w:rPr>
  </w:style>
  <w:style w:type="character" w:customStyle="1" w:styleId="Bodytext21Spacing0pt1">
    <w:name w:val="Body text (21) + Spacing 0 pt1"/>
    <w:rsid w:val="00352E64"/>
    <w:rPr>
      <w:rFonts w:ascii="Times New Roman" w:hAnsi="Times New Roman" w:cs="Times New Roman"/>
      <w:b/>
      <w:bCs/>
      <w:spacing w:val="3"/>
      <w:sz w:val="19"/>
      <w:szCs w:val="19"/>
      <w:u w:val="none"/>
    </w:rPr>
  </w:style>
  <w:style w:type="character" w:customStyle="1" w:styleId="Bodytext22Spacing0pt1">
    <w:name w:val="Body text (22) + Spacing 0 pt1"/>
    <w:rsid w:val="00352E64"/>
    <w:rPr>
      <w:rFonts w:ascii="Times New Roman" w:hAnsi="Times New Roman" w:cs="Times New Roman"/>
      <w:b/>
      <w:bCs/>
      <w:spacing w:val="5"/>
      <w:sz w:val="18"/>
      <w:szCs w:val="18"/>
      <w:u w:val="none"/>
    </w:rPr>
  </w:style>
  <w:style w:type="character" w:customStyle="1" w:styleId="Headerorfooter10">
    <w:name w:val="Header or footer (10)_"/>
    <w:link w:val="Headerorfooter100"/>
    <w:rsid w:val="00352E64"/>
    <w:rPr>
      <w:rFonts w:ascii="Times New Roman" w:hAnsi="Times New Roman" w:cs="Times New Roman"/>
      <w:spacing w:val="2"/>
      <w:sz w:val="19"/>
      <w:szCs w:val="19"/>
      <w:u w:val="none"/>
    </w:rPr>
  </w:style>
  <w:style w:type="paragraph" w:customStyle="1" w:styleId="Headerorfooter100">
    <w:name w:val="Header or footer (10)"/>
    <w:basedOn w:val="Normal"/>
    <w:link w:val="Headerorfooter10"/>
    <w:rsid w:val="00352E64"/>
    <w:pPr>
      <w:shd w:val="clear" w:color="auto" w:fill="FFFFFF"/>
      <w:spacing w:line="240" w:lineRule="atLeast"/>
    </w:pPr>
    <w:rPr>
      <w:rFonts w:ascii="Times New Roman" w:hAnsi="Times New Roman" w:cs="Times New Roman"/>
      <w:color w:val="auto"/>
      <w:spacing w:val="2"/>
      <w:sz w:val="19"/>
      <w:szCs w:val="19"/>
      <w:lang w:eastAsia="en-US"/>
    </w:rPr>
  </w:style>
  <w:style w:type="character" w:customStyle="1" w:styleId="Heading252">
    <w:name w:val="Heading #25 (2)_"/>
    <w:link w:val="Heading2520"/>
    <w:rsid w:val="00352E64"/>
    <w:rPr>
      <w:rFonts w:ascii="Times New Roman" w:hAnsi="Times New Roman" w:cs="Times New Roman"/>
      <w:i/>
      <w:iCs/>
      <w:spacing w:val="2"/>
      <w:u w:val="none"/>
    </w:rPr>
  </w:style>
  <w:style w:type="paragraph" w:customStyle="1" w:styleId="Heading2520">
    <w:name w:val="Heading #25 (2)"/>
    <w:basedOn w:val="Normal"/>
    <w:link w:val="Heading252"/>
    <w:rsid w:val="00352E64"/>
    <w:pPr>
      <w:shd w:val="clear" w:color="auto" w:fill="FFFFFF"/>
      <w:spacing w:before="240" w:after="480" w:line="240" w:lineRule="atLeast"/>
      <w:jc w:val="both"/>
    </w:pPr>
    <w:rPr>
      <w:rFonts w:ascii="Times New Roman" w:hAnsi="Times New Roman" w:cs="Times New Roman"/>
      <w:i/>
      <w:iCs/>
      <w:color w:val="auto"/>
      <w:spacing w:val="2"/>
      <w:lang w:eastAsia="en-US"/>
    </w:rPr>
  </w:style>
  <w:style w:type="character" w:customStyle="1" w:styleId="Heading252NotItalic">
    <w:name w:val="Heading #25 (2) + Not Italic"/>
    <w:aliases w:val="Spacing 0 pt55,Heading #16 (2) + Not Italic"/>
    <w:rsid w:val="00352E64"/>
    <w:rPr>
      <w:rFonts w:ascii="Times New Roman" w:hAnsi="Times New Roman" w:cs="Times New Roman"/>
      <w:i/>
      <w:iCs/>
      <w:spacing w:val="7"/>
      <w:u w:val="none"/>
    </w:rPr>
  </w:style>
  <w:style w:type="character" w:customStyle="1" w:styleId="BodytextBold2">
    <w:name w:val="Body text + Bold2"/>
    <w:aliases w:val="Spacing 0 pt54,Body text (9) + Bold"/>
    <w:rsid w:val="00352E64"/>
    <w:rPr>
      <w:rFonts w:ascii="Times New Roman" w:hAnsi="Times New Roman" w:cs="Times New Roman"/>
      <w:b/>
      <w:bCs/>
      <w:spacing w:val="7"/>
      <w:u w:val="none"/>
    </w:rPr>
  </w:style>
  <w:style w:type="character" w:customStyle="1" w:styleId="Heading202">
    <w:name w:val="Heading #20 (2)_"/>
    <w:link w:val="Heading2020"/>
    <w:rsid w:val="00352E64"/>
    <w:rPr>
      <w:rFonts w:ascii="Times New Roman" w:hAnsi="Times New Roman" w:cs="Times New Roman"/>
      <w:b/>
      <w:bCs/>
      <w:spacing w:val="10"/>
      <w:sz w:val="26"/>
      <w:szCs w:val="26"/>
      <w:u w:val="none"/>
    </w:rPr>
  </w:style>
  <w:style w:type="paragraph" w:customStyle="1" w:styleId="Heading2020">
    <w:name w:val="Heading #20 (2)"/>
    <w:basedOn w:val="Normal"/>
    <w:link w:val="Heading202"/>
    <w:rsid w:val="00352E64"/>
    <w:pPr>
      <w:shd w:val="clear" w:color="auto" w:fill="FFFFFF"/>
      <w:spacing w:before="480" w:after="600" w:line="240" w:lineRule="atLeast"/>
      <w:jc w:val="both"/>
    </w:pPr>
    <w:rPr>
      <w:rFonts w:ascii="Times New Roman" w:hAnsi="Times New Roman" w:cs="Times New Roman"/>
      <w:b/>
      <w:bCs/>
      <w:color w:val="auto"/>
      <w:spacing w:val="10"/>
      <w:sz w:val="26"/>
      <w:szCs w:val="26"/>
      <w:lang w:eastAsia="en-US"/>
    </w:rPr>
  </w:style>
  <w:style w:type="character" w:customStyle="1" w:styleId="Heading23">
    <w:name w:val="Heading #23_"/>
    <w:link w:val="Heading230"/>
    <w:rsid w:val="00352E64"/>
    <w:rPr>
      <w:rFonts w:ascii="Times New Roman" w:hAnsi="Times New Roman" w:cs="Times New Roman"/>
      <w:spacing w:val="7"/>
      <w:u w:val="none"/>
    </w:rPr>
  </w:style>
  <w:style w:type="paragraph" w:customStyle="1" w:styleId="Heading230">
    <w:name w:val="Heading #23"/>
    <w:basedOn w:val="Normal"/>
    <w:link w:val="Heading23"/>
    <w:rsid w:val="00352E64"/>
    <w:pPr>
      <w:shd w:val="clear" w:color="auto" w:fill="FFFFFF"/>
      <w:spacing w:before="600" w:after="240" w:line="240" w:lineRule="atLeast"/>
      <w:jc w:val="both"/>
    </w:pPr>
    <w:rPr>
      <w:rFonts w:ascii="Times New Roman" w:hAnsi="Times New Roman" w:cs="Times New Roman"/>
      <w:color w:val="auto"/>
      <w:spacing w:val="7"/>
      <w:lang w:eastAsia="en-US"/>
    </w:rPr>
  </w:style>
  <w:style w:type="character" w:customStyle="1" w:styleId="Bodytext47">
    <w:name w:val="Body text (47)_"/>
    <w:link w:val="Bodytext470"/>
    <w:rsid w:val="00352E64"/>
    <w:rPr>
      <w:rFonts w:ascii="Segoe UI" w:hAnsi="Segoe UI" w:cs="Segoe UI"/>
      <w:spacing w:val="11"/>
      <w:sz w:val="20"/>
      <w:szCs w:val="20"/>
      <w:u w:val="none"/>
    </w:rPr>
  </w:style>
  <w:style w:type="paragraph" w:customStyle="1" w:styleId="Bodytext470">
    <w:name w:val="Body text (47)"/>
    <w:basedOn w:val="Normal"/>
    <w:link w:val="Bodytext47"/>
    <w:rsid w:val="00352E64"/>
    <w:pPr>
      <w:shd w:val="clear" w:color="auto" w:fill="FFFFFF"/>
      <w:spacing w:before="240" w:after="480" w:line="240" w:lineRule="atLeast"/>
      <w:jc w:val="both"/>
    </w:pPr>
    <w:rPr>
      <w:rFonts w:ascii="Segoe UI" w:hAnsi="Segoe UI" w:cs="Segoe UI"/>
      <w:color w:val="auto"/>
      <w:spacing w:val="11"/>
      <w:sz w:val="20"/>
      <w:szCs w:val="20"/>
      <w:lang w:eastAsia="en-US"/>
    </w:rPr>
  </w:style>
  <w:style w:type="character" w:customStyle="1" w:styleId="HeaderorfooterSpacing0pt1">
    <w:name w:val="Header or footer + Spacing 0 pt1"/>
    <w:rsid w:val="00352E64"/>
    <w:rPr>
      <w:rFonts w:ascii="Times New Roman" w:hAnsi="Times New Roman" w:cs="Times New Roman"/>
      <w:b/>
      <w:bCs/>
      <w:spacing w:val="3"/>
      <w:sz w:val="19"/>
      <w:szCs w:val="19"/>
      <w:u w:val="none"/>
    </w:rPr>
  </w:style>
  <w:style w:type="character" w:customStyle="1" w:styleId="Heading162Spacing0pt">
    <w:name w:val="Heading #16 (2) + Spacing 0 pt"/>
    <w:rsid w:val="00352E64"/>
    <w:rPr>
      <w:rFonts w:ascii="Times New Roman" w:hAnsi="Times New Roman" w:cs="Times New Roman"/>
      <w:spacing w:val="7"/>
      <w:u w:val="none"/>
    </w:rPr>
  </w:style>
  <w:style w:type="character" w:customStyle="1" w:styleId="Heading27">
    <w:name w:val="Heading #27_"/>
    <w:link w:val="Heading270"/>
    <w:rsid w:val="00352E64"/>
    <w:rPr>
      <w:rFonts w:ascii="Times New Roman" w:hAnsi="Times New Roman" w:cs="Times New Roman"/>
      <w:spacing w:val="7"/>
      <w:u w:val="none"/>
    </w:rPr>
  </w:style>
  <w:style w:type="paragraph" w:customStyle="1" w:styleId="Heading270">
    <w:name w:val="Heading #27"/>
    <w:basedOn w:val="Normal"/>
    <w:link w:val="Heading27"/>
    <w:rsid w:val="00352E64"/>
    <w:pPr>
      <w:shd w:val="clear" w:color="auto" w:fill="FFFFFF"/>
      <w:spacing w:before="540" w:after="360" w:line="240" w:lineRule="atLeast"/>
      <w:ind w:hanging="3400"/>
    </w:pPr>
    <w:rPr>
      <w:rFonts w:ascii="Times New Roman" w:hAnsi="Times New Roman" w:cs="Times New Roman"/>
      <w:color w:val="auto"/>
      <w:spacing w:val="7"/>
      <w:lang w:eastAsia="en-US"/>
    </w:rPr>
  </w:style>
  <w:style w:type="character" w:customStyle="1" w:styleId="Headerorfooter11">
    <w:name w:val="Header or footer (11)_"/>
    <w:link w:val="Headerorfooter110"/>
    <w:rsid w:val="00352E64"/>
    <w:rPr>
      <w:rFonts w:ascii="Calibri" w:hAnsi="Calibri" w:cs="Calibri"/>
      <w:spacing w:val="4"/>
      <w:sz w:val="19"/>
      <w:szCs w:val="19"/>
      <w:u w:val="none"/>
    </w:rPr>
  </w:style>
  <w:style w:type="paragraph" w:customStyle="1" w:styleId="Headerorfooter110">
    <w:name w:val="Header or footer (11)"/>
    <w:basedOn w:val="Normal"/>
    <w:link w:val="Headerorfooter11"/>
    <w:rsid w:val="00352E64"/>
    <w:pPr>
      <w:shd w:val="clear" w:color="auto" w:fill="FFFFFF"/>
      <w:spacing w:line="240" w:lineRule="atLeast"/>
    </w:pPr>
    <w:rPr>
      <w:rFonts w:ascii="Calibri" w:hAnsi="Calibri" w:cs="Calibri"/>
      <w:color w:val="auto"/>
      <w:spacing w:val="4"/>
      <w:sz w:val="19"/>
      <w:szCs w:val="19"/>
      <w:lang w:eastAsia="en-US"/>
    </w:rPr>
  </w:style>
  <w:style w:type="character" w:customStyle="1" w:styleId="Bodytext15Spacing0pt">
    <w:name w:val="Body text (15) + Spacing 0 pt"/>
    <w:rsid w:val="00352E64"/>
    <w:rPr>
      <w:rFonts w:ascii="Times New Roman" w:hAnsi="Times New Roman" w:cs="Times New Roman"/>
      <w:spacing w:val="2"/>
      <w:sz w:val="26"/>
      <w:szCs w:val="26"/>
      <w:u w:val="none"/>
    </w:rPr>
  </w:style>
  <w:style w:type="character" w:customStyle="1" w:styleId="Heading24">
    <w:name w:val="Heading #24_"/>
    <w:link w:val="Heading240"/>
    <w:rsid w:val="00352E64"/>
    <w:rPr>
      <w:rFonts w:ascii="Times New Roman" w:hAnsi="Times New Roman" w:cs="Times New Roman"/>
      <w:spacing w:val="7"/>
      <w:u w:val="none"/>
    </w:rPr>
  </w:style>
  <w:style w:type="paragraph" w:customStyle="1" w:styleId="Heading240">
    <w:name w:val="Heading #24"/>
    <w:basedOn w:val="Normal"/>
    <w:link w:val="Heading24"/>
    <w:rsid w:val="00352E64"/>
    <w:pPr>
      <w:shd w:val="clear" w:color="auto" w:fill="FFFFFF"/>
      <w:spacing w:line="523" w:lineRule="exact"/>
      <w:jc w:val="both"/>
    </w:pPr>
    <w:rPr>
      <w:rFonts w:ascii="Times New Roman" w:hAnsi="Times New Roman" w:cs="Times New Roman"/>
      <w:color w:val="auto"/>
      <w:spacing w:val="7"/>
      <w:lang w:eastAsia="en-US"/>
    </w:rPr>
  </w:style>
  <w:style w:type="character" w:customStyle="1" w:styleId="Heading153">
    <w:name w:val="Heading #15 (3)_"/>
    <w:link w:val="Heading1530"/>
    <w:rsid w:val="00352E64"/>
    <w:rPr>
      <w:rFonts w:ascii="Times New Roman" w:hAnsi="Times New Roman" w:cs="Times New Roman"/>
      <w:i/>
      <w:iCs/>
      <w:spacing w:val="2"/>
      <w:u w:val="none"/>
    </w:rPr>
  </w:style>
  <w:style w:type="paragraph" w:customStyle="1" w:styleId="Heading1530">
    <w:name w:val="Heading #15 (3)"/>
    <w:basedOn w:val="Normal"/>
    <w:link w:val="Heading153"/>
    <w:rsid w:val="00352E64"/>
    <w:pPr>
      <w:shd w:val="clear" w:color="auto" w:fill="FFFFFF"/>
      <w:spacing w:line="322" w:lineRule="exact"/>
    </w:pPr>
    <w:rPr>
      <w:rFonts w:ascii="Times New Roman" w:hAnsi="Times New Roman" w:cs="Times New Roman"/>
      <w:i/>
      <w:iCs/>
      <w:color w:val="auto"/>
      <w:spacing w:val="2"/>
      <w:lang w:eastAsia="en-US"/>
    </w:rPr>
  </w:style>
  <w:style w:type="character" w:customStyle="1" w:styleId="Bodytext4Bold">
    <w:name w:val="Body text (4) + Bold"/>
    <w:aliases w:val="Not Italic4,Spacing 0 pt53,Table of contents + Trebuchet MS,8 pt,Header or footer + Italic1"/>
    <w:rsid w:val="00352E64"/>
    <w:rPr>
      <w:rFonts w:ascii="Times New Roman" w:hAnsi="Times New Roman" w:cs="Times New Roman"/>
      <w:b/>
      <w:bCs/>
      <w:i/>
      <w:iCs/>
      <w:spacing w:val="7"/>
      <w:u w:val="none"/>
    </w:rPr>
  </w:style>
  <w:style w:type="character" w:customStyle="1" w:styleId="Heading222Spacing0pt">
    <w:name w:val="Heading #22 (2) + Spacing 0 pt"/>
    <w:rsid w:val="00352E64"/>
    <w:rPr>
      <w:rFonts w:ascii="Times New Roman" w:hAnsi="Times New Roman" w:cs="Times New Roman"/>
      <w:spacing w:val="7"/>
      <w:u w:val="none"/>
    </w:rPr>
  </w:style>
  <w:style w:type="character" w:customStyle="1" w:styleId="Headerorfooter12">
    <w:name w:val="Header or footer (12)_"/>
    <w:link w:val="Headerorfooter120"/>
    <w:rsid w:val="00352E64"/>
    <w:rPr>
      <w:rFonts w:ascii="Times New Roman" w:hAnsi="Times New Roman" w:cs="Times New Roman"/>
      <w:i/>
      <w:iCs/>
      <w:spacing w:val="29"/>
      <w:sz w:val="20"/>
      <w:szCs w:val="20"/>
      <w:u w:val="none"/>
    </w:rPr>
  </w:style>
  <w:style w:type="paragraph" w:customStyle="1" w:styleId="Headerorfooter120">
    <w:name w:val="Header or footer (12)"/>
    <w:basedOn w:val="Normal"/>
    <w:link w:val="Headerorfooter12"/>
    <w:rsid w:val="00352E64"/>
    <w:pPr>
      <w:shd w:val="clear" w:color="auto" w:fill="FFFFFF"/>
      <w:spacing w:line="240" w:lineRule="atLeast"/>
    </w:pPr>
    <w:rPr>
      <w:rFonts w:ascii="Times New Roman" w:hAnsi="Times New Roman" w:cs="Times New Roman"/>
      <w:i/>
      <w:iCs/>
      <w:color w:val="auto"/>
      <w:spacing w:val="29"/>
      <w:sz w:val="20"/>
      <w:szCs w:val="20"/>
      <w:lang w:eastAsia="en-US"/>
    </w:rPr>
  </w:style>
  <w:style w:type="character" w:customStyle="1" w:styleId="Heading232">
    <w:name w:val="Heading #23 (2)_"/>
    <w:link w:val="Heading2320"/>
    <w:rsid w:val="00352E64"/>
    <w:rPr>
      <w:rFonts w:ascii="Times New Roman" w:hAnsi="Times New Roman" w:cs="Times New Roman"/>
      <w:b/>
      <w:bCs/>
      <w:spacing w:val="7"/>
      <w:u w:val="none"/>
    </w:rPr>
  </w:style>
  <w:style w:type="paragraph" w:customStyle="1" w:styleId="Heading2320">
    <w:name w:val="Heading #23 (2)"/>
    <w:basedOn w:val="Normal"/>
    <w:link w:val="Heading232"/>
    <w:rsid w:val="00352E64"/>
    <w:pPr>
      <w:shd w:val="clear" w:color="auto" w:fill="FFFFFF"/>
      <w:spacing w:line="240" w:lineRule="atLeast"/>
      <w:jc w:val="both"/>
    </w:pPr>
    <w:rPr>
      <w:rFonts w:ascii="Times New Roman" w:hAnsi="Times New Roman" w:cs="Times New Roman"/>
      <w:b/>
      <w:bCs/>
      <w:color w:val="auto"/>
      <w:spacing w:val="7"/>
      <w:lang w:eastAsia="en-US"/>
    </w:rPr>
  </w:style>
  <w:style w:type="character" w:customStyle="1" w:styleId="Heading23295pt">
    <w:name w:val="Heading #23 (2) + 9.5 pt"/>
    <w:aliases w:val="Italic10,Spacing 0 pt52,Heading #12 + Not Italic"/>
    <w:rsid w:val="00352E64"/>
    <w:rPr>
      <w:rFonts w:ascii="Times New Roman" w:hAnsi="Times New Roman" w:cs="Times New Roman"/>
      <w:b/>
      <w:bCs/>
      <w:i/>
      <w:iCs/>
      <w:spacing w:val="4"/>
      <w:sz w:val="19"/>
      <w:szCs w:val="19"/>
      <w:u w:val="none"/>
    </w:rPr>
  </w:style>
  <w:style w:type="character" w:customStyle="1" w:styleId="Heading23295pt1">
    <w:name w:val="Heading #23 (2) + 9.5 pt1"/>
    <w:aliases w:val="Spacing 0 pt51"/>
    <w:rsid w:val="00352E64"/>
    <w:rPr>
      <w:rFonts w:ascii="Times New Roman" w:hAnsi="Times New Roman" w:cs="Times New Roman"/>
      <w:b/>
      <w:bCs/>
      <w:noProof/>
      <w:spacing w:val="3"/>
      <w:sz w:val="19"/>
      <w:szCs w:val="19"/>
      <w:u w:val="none"/>
    </w:rPr>
  </w:style>
  <w:style w:type="character" w:customStyle="1" w:styleId="Heading233">
    <w:name w:val="Heading #23 (3)_"/>
    <w:link w:val="Heading2330"/>
    <w:rsid w:val="00352E64"/>
    <w:rPr>
      <w:rFonts w:ascii="Times New Roman" w:hAnsi="Times New Roman" w:cs="Times New Roman"/>
      <w:b/>
      <w:bCs/>
      <w:sz w:val="25"/>
      <w:szCs w:val="25"/>
      <w:u w:val="none"/>
    </w:rPr>
  </w:style>
  <w:style w:type="paragraph" w:customStyle="1" w:styleId="Heading2330">
    <w:name w:val="Heading #23 (3)"/>
    <w:basedOn w:val="Normal"/>
    <w:link w:val="Heading233"/>
    <w:rsid w:val="00352E64"/>
    <w:pPr>
      <w:shd w:val="clear" w:color="auto" w:fill="FFFFFF"/>
      <w:spacing w:line="240" w:lineRule="atLeast"/>
      <w:jc w:val="both"/>
    </w:pPr>
    <w:rPr>
      <w:rFonts w:ascii="Times New Roman" w:hAnsi="Times New Roman" w:cs="Times New Roman"/>
      <w:b/>
      <w:bCs/>
      <w:color w:val="auto"/>
      <w:spacing w:val="-1"/>
      <w:sz w:val="25"/>
      <w:szCs w:val="25"/>
      <w:lang w:eastAsia="en-US"/>
    </w:rPr>
  </w:style>
  <w:style w:type="character" w:customStyle="1" w:styleId="Heading23312pt">
    <w:name w:val="Heading #23 (3) + 12 pt"/>
    <w:aliases w:val="Not Bold5,Spacing 0 pt50,Heading #19 (2) + 10.5 pt1"/>
    <w:rsid w:val="00352E64"/>
    <w:rPr>
      <w:rFonts w:ascii="Times New Roman" w:hAnsi="Times New Roman" w:cs="Times New Roman"/>
      <w:b/>
      <w:bCs/>
      <w:noProof/>
      <w:spacing w:val="7"/>
      <w:sz w:val="24"/>
      <w:szCs w:val="24"/>
      <w:u w:val="none"/>
    </w:rPr>
  </w:style>
  <w:style w:type="character" w:customStyle="1" w:styleId="Heading253">
    <w:name w:val="Heading #25 (3)_"/>
    <w:link w:val="Heading2530"/>
    <w:rsid w:val="00352E64"/>
    <w:rPr>
      <w:rFonts w:ascii="Times New Roman" w:hAnsi="Times New Roman" w:cs="Times New Roman"/>
      <w:b/>
      <w:bCs/>
      <w:spacing w:val="12"/>
      <w:u w:val="none"/>
    </w:rPr>
  </w:style>
  <w:style w:type="paragraph" w:customStyle="1" w:styleId="Heading2530">
    <w:name w:val="Heading #25 (3)"/>
    <w:basedOn w:val="Normal"/>
    <w:link w:val="Heading253"/>
    <w:rsid w:val="00352E64"/>
    <w:pPr>
      <w:shd w:val="clear" w:color="auto" w:fill="FFFFFF"/>
      <w:spacing w:after="600" w:line="240" w:lineRule="atLeast"/>
      <w:jc w:val="both"/>
    </w:pPr>
    <w:rPr>
      <w:rFonts w:ascii="Times New Roman" w:hAnsi="Times New Roman" w:cs="Times New Roman"/>
      <w:b/>
      <w:bCs/>
      <w:color w:val="auto"/>
      <w:spacing w:val="12"/>
      <w:lang w:eastAsia="en-US"/>
    </w:rPr>
  </w:style>
  <w:style w:type="character" w:customStyle="1" w:styleId="Heading253NotBold">
    <w:name w:val="Heading #25 (3) + Not Bold"/>
    <w:aliases w:val="Italic9,Spacing 0 pt49"/>
    <w:rsid w:val="00352E64"/>
    <w:rPr>
      <w:rFonts w:ascii="Times New Roman" w:hAnsi="Times New Roman" w:cs="Times New Roman"/>
      <w:b/>
      <w:bCs/>
      <w:i/>
      <w:iCs/>
      <w:spacing w:val="-2"/>
      <w:u w:val="none"/>
    </w:rPr>
  </w:style>
  <w:style w:type="character" w:customStyle="1" w:styleId="Bodytext413pt">
    <w:name w:val="Body text (4) + 13 pt"/>
    <w:aliases w:val="Not Italic3,Spacing 0 pt48,Body text (8) + 8.5 pt"/>
    <w:rsid w:val="00352E64"/>
    <w:rPr>
      <w:rFonts w:ascii="Times New Roman" w:hAnsi="Times New Roman" w:cs="Times New Roman"/>
      <w:i/>
      <w:iCs/>
      <w:spacing w:val="2"/>
      <w:sz w:val="26"/>
      <w:szCs w:val="26"/>
      <w:u w:val="none"/>
    </w:rPr>
  </w:style>
  <w:style w:type="character" w:customStyle="1" w:styleId="Heading200">
    <w:name w:val="Heading #20_"/>
    <w:link w:val="Heading201"/>
    <w:rsid w:val="00352E64"/>
    <w:rPr>
      <w:rFonts w:ascii="Times New Roman" w:hAnsi="Times New Roman" w:cs="Times New Roman"/>
      <w:spacing w:val="7"/>
      <w:u w:val="none"/>
    </w:rPr>
  </w:style>
  <w:style w:type="paragraph" w:customStyle="1" w:styleId="Heading201">
    <w:name w:val="Heading #20"/>
    <w:basedOn w:val="Normal"/>
    <w:link w:val="Heading200"/>
    <w:rsid w:val="00352E64"/>
    <w:pPr>
      <w:shd w:val="clear" w:color="auto" w:fill="FFFFFF"/>
      <w:spacing w:before="840" w:line="562" w:lineRule="exact"/>
      <w:jc w:val="both"/>
    </w:pPr>
    <w:rPr>
      <w:rFonts w:ascii="Times New Roman" w:hAnsi="Times New Roman" w:cs="Times New Roman"/>
      <w:color w:val="auto"/>
      <w:spacing w:val="7"/>
      <w:lang w:eastAsia="en-US"/>
    </w:rPr>
  </w:style>
  <w:style w:type="character" w:customStyle="1" w:styleId="Heading173">
    <w:name w:val="Heading #17 (3)_"/>
    <w:link w:val="Heading1730"/>
    <w:rsid w:val="00352E64"/>
    <w:rPr>
      <w:rFonts w:ascii="Times New Roman" w:hAnsi="Times New Roman" w:cs="Times New Roman"/>
      <w:i/>
      <w:iCs/>
      <w:spacing w:val="2"/>
      <w:u w:val="none"/>
    </w:rPr>
  </w:style>
  <w:style w:type="paragraph" w:customStyle="1" w:styleId="Heading1730">
    <w:name w:val="Heading #17 (3)"/>
    <w:basedOn w:val="Normal"/>
    <w:link w:val="Heading173"/>
    <w:rsid w:val="00352E64"/>
    <w:pPr>
      <w:shd w:val="clear" w:color="auto" w:fill="FFFFFF"/>
      <w:spacing w:line="307" w:lineRule="exact"/>
      <w:jc w:val="center"/>
    </w:pPr>
    <w:rPr>
      <w:rFonts w:ascii="Times New Roman" w:hAnsi="Times New Roman" w:cs="Times New Roman"/>
      <w:i/>
      <w:iCs/>
      <w:color w:val="auto"/>
      <w:spacing w:val="2"/>
      <w:lang w:eastAsia="en-US"/>
    </w:rPr>
  </w:style>
  <w:style w:type="character" w:customStyle="1" w:styleId="Heading26SegoeUI">
    <w:name w:val="Heading #26 + Segoe UI"/>
    <w:aliases w:val="5 pt2,Spacing 1 pt7,Scale 40%2"/>
    <w:rsid w:val="00352E64"/>
    <w:rPr>
      <w:rFonts w:ascii="Segoe UI" w:hAnsi="Segoe UI" w:cs="Segoe UI"/>
      <w:noProof/>
      <w:spacing w:val="31"/>
      <w:w w:val="40"/>
      <w:sz w:val="10"/>
      <w:szCs w:val="10"/>
      <w:u w:val="none"/>
    </w:rPr>
  </w:style>
  <w:style w:type="character" w:customStyle="1" w:styleId="Heading174">
    <w:name w:val="Heading #17 (4)_"/>
    <w:link w:val="Heading1740"/>
    <w:rsid w:val="00352E64"/>
    <w:rPr>
      <w:rFonts w:ascii="Times New Roman" w:hAnsi="Times New Roman" w:cs="Times New Roman"/>
      <w:b/>
      <w:bCs/>
      <w:spacing w:val="11"/>
      <w:sz w:val="25"/>
      <w:szCs w:val="25"/>
      <w:u w:val="none"/>
    </w:rPr>
  </w:style>
  <w:style w:type="paragraph" w:customStyle="1" w:styleId="Heading1740">
    <w:name w:val="Heading #17 (4)"/>
    <w:basedOn w:val="Normal"/>
    <w:link w:val="Heading174"/>
    <w:rsid w:val="00352E64"/>
    <w:pPr>
      <w:shd w:val="clear" w:color="auto" w:fill="FFFFFF"/>
      <w:spacing w:before="300" w:after="600" w:line="240" w:lineRule="atLeast"/>
      <w:jc w:val="both"/>
    </w:pPr>
    <w:rPr>
      <w:rFonts w:ascii="Times New Roman" w:hAnsi="Times New Roman" w:cs="Times New Roman"/>
      <w:b/>
      <w:bCs/>
      <w:color w:val="auto"/>
      <w:spacing w:val="11"/>
      <w:sz w:val="25"/>
      <w:szCs w:val="25"/>
      <w:lang w:eastAsia="en-US"/>
    </w:rPr>
  </w:style>
  <w:style w:type="character" w:customStyle="1" w:styleId="Heading174105pt">
    <w:name w:val="Heading #17 (4) + 10.5 pt"/>
    <w:aliases w:val="Spacing 0 pt47"/>
    <w:rsid w:val="00352E64"/>
    <w:rPr>
      <w:rFonts w:ascii="Times New Roman" w:hAnsi="Times New Roman" w:cs="Times New Roman"/>
      <w:b/>
      <w:bCs/>
      <w:spacing w:val="16"/>
      <w:sz w:val="21"/>
      <w:szCs w:val="21"/>
      <w:u w:val="none"/>
    </w:rPr>
  </w:style>
  <w:style w:type="character" w:customStyle="1" w:styleId="Tableofcontents10Italic">
    <w:name w:val="Table of contents (10) + Italic"/>
    <w:rsid w:val="00352E64"/>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352E64"/>
    <w:rPr>
      <w:rFonts w:ascii="Times New Roman" w:hAnsi="Times New Roman" w:cs="Times New Roman"/>
      <w:b/>
      <w:bCs/>
      <w:spacing w:val="3"/>
      <w:sz w:val="19"/>
      <w:szCs w:val="19"/>
      <w:u w:val="none"/>
    </w:rPr>
  </w:style>
  <w:style w:type="character" w:customStyle="1" w:styleId="Bodytext313pt1">
    <w:name w:val="Body text (3) + 13 pt1"/>
    <w:aliases w:val="Italic8,Spacing 0 pt46"/>
    <w:rsid w:val="00352E64"/>
    <w:rPr>
      <w:rFonts w:ascii="Times New Roman" w:hAnsi="Times New Roman" w:cs="Times New Roman"/>
      <w:b/>
      <w:bCs/>
      <w:i/>
      <w:iCs/>
      <w:spacing w:val="0"/>
      <w:sz w:val="26"/>
      <w:szCs w:val="26"/>
      <w:u w:val="none"/>
    </w:rPr>
  </w:style>
  <w:style w:type="character" w:customStyle="1" w:styleId="Heading25">
    <w:name w:val="Heading #25_"/>
    <w:link w:val="Heading250"/>
    <w:rsid w:val="00352E64"/>
    <w:rPr>
      <w:rFonts w:ascii="Times New Roman" w:hAnsi="Times New Roman" w:cs="Times New Roman"/>
      <w:spacing w:val="7"/>
      <w:u w:val="none"/>
    </w:rPr>
  </w:style>
  <w:style w:type="paragraph" w:customStyle="1" w:styleId="Heading250">
    <w:name w:val="Heading #25"/>
    <w:basedOn w:val="Normal"/>
    <w:link w:val="Heading25"/>
    <w:rsid w:val="00352E64"/>
    <w:pPr>
      <w:shd w:val="clear" w:color="auto" w:fill="FFFFFF"/>
      <w:spacing w:before="240" w:after="240" w:line="240" w:lineRule="atLeast"/>
      <w:jc w:val="both"/>
    </w:pPr>
    <w:rPr>
      <w:rFonts w:ascii="Times New Roman" w:hAnsi="Times New Roman" w:cs="Times New Roman"/>
      <w:color w:val="auto"/>
      <w:spacing w:val="7"/>
      <w:lang w:eastAsia="en-US"/>
    </w:rPr>
  </w:style>
  <w:style w:type="character" w:customStyle="1" w:styleId="Bodytext2165pt">
    <w:name w:val="Body text (21) + 6.5 pt"/>
    <w:aliases w:val="Not Bold4,Spacing 0 pt45,Heading #20 (2) + 14 pt,Spacing -1 pt5"/>
    <w:rsid w:val="00352E64"/>
    <w:rPr>
      <w:rFonts w:ascii="Times New Roman" w:hAnsi="Times New Roman" w:cs="Times New Roman"/>
      <w:b/>
      <w:bCs/>
      <w:spacing w:val="-7"/>
      <w:sz w:val="13"/>
      <w:szCs w:val="13"/>
      <w:u w:val="none"/>
    </w:rPr>
  </w:style>
  <w:style w:type="character" w:customStyle="1" w:styleId="Bodytext21Italic1">
    <w:name w:val="Body text (21) + Italic1"/>
    <w:aliases w:val="Spacing 0 pt44"/>
    <w:rsid w:val="00352E64"/>
    <w:rPr>
      <w:rFonts w:ascii="Times New Roman" w:hAnsi="Times New Roman" w:cs="Times New Roman"/>
      <w:b/>
      <w:bCs/>
      <w:i/>
      <w:iCs/>
      <w:noProof/>
      <w:spacing w:val="4"/>
      <w:sz w:val="19"/>
      <w:szCs w:val="19"/>
      <w:u w:val="none"/>
    </w:rPr>
  </w:style>
  <w:style w:type="character" w:customStyle="1" w:styleId="Bodytext11Spacing1pt1">
    <w:name w:val="Body text (11) + Spacing 1 pt1"/>
    <w:rsid w:val="00352E64"/>
    <w:rPr>
      <w:rFonts w:ascii="Segoe UI" w:hAnsi="Segoe UI" w:cs="Segoe UI"/>
      <w:spacing w:val="31"/>
      <w:w w:val="40"/>
      <w:sz w:val="10"/>
      <w:szCs w:val="10"/>
      <w:u w:val="none"/>
    </w:rPr>
  </w:style>
  <w:style w:type="character" w:customStyle="1" w:styleId="Heading153NotItalic">
    <w:name w:val="Heading #15 (3) + Not Italic"/>
    <w:aliases w:val="Spacing 0 pt43"/>
    <w:rsid w:val="00352E64"/>
    <w:rPr>
      <w:rFonts w:ascii="Times New Roman" w:hAnsi="Times New Roman" w:cs="Times New Roman"/>
      <w:i/>
      <w:iCs/>
      <w:spacing w:val="7"/>
      <w:u w:val="none"/>
    </w:rPr>
  </w:style>
  <w:style w:type="character" w:customStyle="1" w:styleId="Bodytext2312pt1">
    <w:name w:val="Body text (23) + 12 pt1"/>
    <w:aliases w:val="Not Italic2,Spacing 0 pt42,Body text (8) + 7.5 pt"/>
    <w:rsid w:val="00352E64"/>
    <w:rPr>
      <w:rFonts w:ascii="Times New Roman" w:hAnsi="Times New Roman" w:cs="Times New Roman"/>
      <w:b/>
      <w:bCs/>
      <w:i/>
      <w:iCs/>
      <w:spacing w:val="7"/>
      <w:sz w:val="24"/>
      <w:szCs w:val="24"/>
      <w:u w:val="none"/>
    </w:rPr>
  </w:style>
  <w:style w:type="character" w:customStyle="1" w:styleId="Bodytext23Spacing0pt">
    <w:name w:val="Body text (23) + Spacing 0 pt"/>
    <w:rsid w:val="00352E64"/>
    <w:rPr>
      <w:rFonts w:ascii="Times New Roman" w:hAnsi="Times New Roman" w:cs="Times New Roman"/>
      <w:b/>
      <w:bCs/>
      <w:i/>
      <w:iCs/>
      <w:spacing w:val="0"/>
      <w:sz w:val="26"/>
      <w:szCs w:val="26"/>
      <w:u w:val="none"/>
    </w:rPr>
  </w:style>
  <w:style w:type="character" w:customStyle="1" w:styleId="Heading152Spacing0pt">
    <w:name w:val="Heading #15 (2) + Spacing 0 pt"/>
    <w:rsid w:val="00352E64"/>
    <w:rPr>
      <w:rFonts w:ascii="Times New Roman" w:hAnsi="Times New Roman" w:cs="Times New Roman"/>
      <w:spacing w:val="7"/>
      <w:u w:val="none"/>
    </w:rPr>
  </w:style>
  <w:style w:type="character" w:customStyle="1" w:styleId="Tableofcontents11Spacing0pt">
    <w:name w:val="Table of contents (11) + Spacing 0 pt"/>
    <w:rsid w:val="00352E64"/>
    <w:rPr>
      <w:rFonts w:ascii="Times New Roman" w:hAnsi="Times New Roman" w:cs="Times New Roman"/>
      <w:b/>
      <w:bCs/>
      <w:i/>
      <w:iCs/>
      <w:spacing w:val="4"/>
      <w:sz w:val="19"/>
      <w:szCs w:val="19"/>
      <w:u w:val="none"/>
    </w:rPr>
  </w:style>
  <w:style w:type="character" w:customStyle="1" w:styleId="Tableofcontents11NotItalic1">
    <w:name w:val="Table of contents (11) + Not Italic1"/>
    <w:aliases w:val="Spacing 0 pt41"/>
    <w:rsid w:val="00352E64"/>
    <w:rPr>
      <w:rFonts w:ascii="Times New Roman" w:hAnsi="Times New Roman" w:cs="Times New Roman"/>
      <w:b/>
      <w:bCs/>
      <w:i/>
      <w:iCs/>
      <w:noProof/>
      <w:spacing w:val="3"/>
      <w:sz w:val="19"/>
      <w:szCs w:val="19"/>
      <w:u w:val="none"/>
    </w:rPr>
  </w:style>
  <w:style w:type="character" w:customStyle="1" w:styleId="Tableofcontents12">
    <w:name w:val="Table of contents (12)_"/>
    <w:link w:val="Tableofcontents120"/>
    <w:rsid w:val="00352E64"/>
    <w:rPr>
      <w:rFonts w:ascii="Times New Roman" w:hAnsi="Times New Roman" w:cs="Times New Roman"/>
      <w:b/>
      <w:bCs/>
      <w:spacing w:val="3"/>
      <w:sz w:val="18"/>
      <w:szCs w:val="18"/>
      <w:u w:val="none"/>
    </w:rPr>
  </w:style>
  <w:style w:type="paragraph" w:customStyle="1" w:styleId="Tableofcontents120">
    <w:name w:val="Table of contents (12)"/>
    <w:basedOn w:val="Normal"/>
    <w:link w:val="Tableofcontents12"/>
    <w:rsid w:val="00352E64"/>
    <w:pPr>
      <w:shd w:val="clear" w:color="auto" w:fill="FFFFFF"/>
      <w:spacing w:line="264" w:lineRule="exact"/>
      <w:jc w:val="both"/>
    </w:pPr>
    <w:rPr>
      <w:rFonts w:ascii="Times New Roman" w:hAnsi="Times New Roman" w:cs="Times New Roman"/>
      <w:b/>
      <w:bCs/>
      <w:color w:val="auto"/>
      <w:spacing w:val="3"/>
      <w:sz w:val="18"/>
      <w:szCs w:val="18"/>
      <w:lang w:eastAsia="en-US"/>
    </w:rPr>
  </w:style>
  <w:style w:type="character" w:customStyle="1" w:styleId="Tableofcontents1295pt">
    <w:name w:val="Table of contents (12) + 9.5 pt"/>
    <w:rsid w:val="00352E64"/>
    <w:rPr>
      <w:rFonts w:ascii="Times New Roman" w:hAnsi="Times New Roman" w:cs="Times New Roman"/>
      <w:b/>
      <w:bCs/>
      <w:spacing w:val="3"/>
      <w:sz w:val="19"/>
      <w:szCs w:val="19"/>
      <w:u w:val="none"/>
    </w:rPr>
  </w:style>
  <w:style w:type="character" w:customStyle="1" w:styleId="Tableofcontents1013pt">
    <w:name w:val="Table of contents (10) + 13 pt"/>
    <w:aliases w:val="Spacing 0 pt40,Scale 10%,Heading #8 (4) + 10.5 pt"/>
    <w:rsid w:val="00352E64"/>
    <w:rPr>
      <w:rFonts w:ascii="Times New Roman" w:hAnsi="Times New Roman" w:cs="Times New Roman"/>
      <w:b/>
      <w:bCs/>
      <w:noProof/>
      <w:spacing w:val="0"/>
      <w:w w:val="10"/>
      <w:sz w:val="26"/>
      <w:szCs w:val="26"/>
      <w:u w:val="none"/>
    </w:rPr>
  </w:style>
  <w:style w:type="character" w:customStyle="1" w:styleId="BodytextItalic1">
    <w:name w:val="Body text + Italic1"/>
    <w:aliases w:val="Spacing 0 pt39"/>
    <w:rsid w:val="00352E64"/>
    <w:rPr>
      <w:rFonts w:ascii="Times New Roman" w:hAnsi="Times New Roman" w:cs="Times New Roman"/>
      <w:i/>
      <w:iCs/>
      <w:spacing w:val="2"/>
      <w:u w:val="none"/>
    </w:rPr>
  </w:style>
  <w:style w:type="character" w:customStyle="1" w:styleId="BodytextCenturyGothic">
    <w:name w:val="Body text + Century Gothic"/>
    <w:aliases w:val="4 pt4,Spacing 0 pt38"/>
    <w:rsid w:val="00352E64"/>
    <w:rPr>
      <w:rFonts w:ascii="Century Gothic" w:hAnsi="Century Gothic" w:cs="Century Gothic"/>
      <w:spacing w:val="8"/>
      <w:sz w:val="8"/>
      <w:szCs w:val="8"/>
      <w:u w:val="none"/>
    </w:rPr>
  </w:style>
  <w:style w:type="character" w:customStyle="1" w:styleId="Bodytext48">
    <w:name w:val="Body text (48)_"/>
    <w:link w:val="Bodytext480"/>
    <w:rsid w:val="00352E64"/>
    <w:rPr>
      <w:rFonts w:ascii="Times New Roman" w:hAnsi="Times New Roman" w:cs="Times New Roman"/>
      <w:b/>
      <w:bCs/>
      <w:spacing w:val="3"/>
      <w:u w:val="none"/>
    </w:rPr>
  </w:style>
  <w:style w:type="paragraph" w:customStyle="1" w:styleId="Bodytext480">
    <w:name w:val="Body text (48)"/>
    <w:basedOn w:val="Normal"/>
    <w:link w:val="Bodytext48"/>
    <w:rsid w:val="00352E64"/>
    <w:pPr>
      <w:shd w:val="clear" w:color="auto" w:fill="FFFFFF"/>
      <w:spacing w:before="660" w:after="420" w:line="413" w:lineRule="exact"/>
      <w:ind w:hanging="1440"/>
    </w:pPr>
    <w:rPr>
      <w:rFonts w:ascii="Times New Roman" w:hAnsi="Times New Roman" w:cs="Times New Roman"/>
      <w:b/>
      <w:bCs/>
      <w:color w:val="auto"/>
      <w:spacing w:val="3"/>
      <w:lang w:eastAsia="en-US"/>
    </w:rPr>
  </w:style>
  <w:style w:type="character" w:customStyle="1" w:styleId="Bodytext48NotBold">
    <w:name w:val="Body text (48) + Not Bold"/>
    <w:aliases w:val="Italic7,Spacing 0 pt37,Body text (25) + Italic"/>
    <w:rsid w:val="00352E64"/>
    <w:rPr>
      <w:rFonts w:ascii="Times New Roman" w:hAnsi="Times New Roman" w:cs="Times New Roman"/>
      <w:b/>
      <w:bCs/>
      <w:i/>
      <w:iCs/>
      <w:spacing w:val="2"/>
      <w:u w:val="none"/>
    </w:rPr>
  </w:style>
  <w:style w:type="character" w:customStyle="1" w:styleId="Heading26Bold">
    <w:name w:val="Heading #26 + Bold"/>
    <w:aliases w:val="Spacing 0 pt36"/>
    <w:rsid w:val="00352E64"/>
    <w:rPr>
      <w:rFonts w:ascii="Times New Roman" w:hAnsi="Times New Roman" w:cs="Times New Roman"/>
      <w:b/>
      <w:bCs/>
      <w:spacing w:val="2"/>
      <w:u w:val="none"/>
    </w:rPr>
  </w:style>
  <w:style w:type="character" w:customStyle="1" w:styleId="Heading225">
    <w:name w:val="Heading #22 (5)_"/>
    <w:link w:val="Heading2250"/>
    <w:rsid w:val="00352E64"/>
    <w:rPr>
      <w:rFonts w:ascii="Times New Roman" w:hAnsi="Times New Roman" w:cs="Times New Roman"/>
      <w:b/>
      <w:bCs/>
      <w:spacing w:val="14"/>
      <w:sz w:val="17"/>
      <w:szCs w:val="17"/>
      <w:u w:val="none"/>
    </w:rPr>
  </w:style>
  <w:style w:type="paragraph" w:customStyle="1" w:styleId="Heading2250">
    <w:name w:val="Heading #22 (5)"/>
    <w:basedOn w:val="Normal"/>
    <w:link w:val="Heading225"/>
    <w:rsid w:val="00352E64"/>
    <w:pPr>
      <w:shd w:val="clear" w:color="auto" w:fill="FFFFFF"/>
      <w:spacing w:before="180" w:after="540" w:line="240" w:lineRule="atLeast"/>
      <w:jc w:val="both"/>
    </w:pPr>
    <w:rPr>
      <w:rFonts w:ascii="Times New Roman" w:hAnsi="Times New Roman" w:cs="Times New Roman"/>
      <w:b/>
      <w:bCs/>
      <w:color w:val="auto"/>
      <w:spacing w:val="14"/>
      <w:sz w:val="17"/>
      <w:szCs w:val="17"/>
      <w:lang w:eastAsia="en-US"/>
    </w:rPr>
  </w:style>
  <w:style w:type="character" w:customStyle="1" w:styleId="Heading225SegoeUI">
    <w:name w:val="Heading #22 (5) + Segoe UI"/>
    <w:aliases w:val="5.5 pt1,Italic6,Spacing 1 pt6"/>
    <w:rsid w:val="00352E64"/>
    <w:rPr>
      <w:rFonts w:ascii="Segoe UI" w:hAnsi="Segoe UI" w:cs="Segoe UI"/>
      <w:b/>
      <w:bCs/>
      <w:i/>
      <w:iCs/>
      <w:spacing w:val="34"/>
      <w:sz w:val="11"/>
      <w:szCs w:val="11"/>
      <w:u w:val="none"/>
    </w:rPr>
  </w:style>
  <w:style w:type="character" w:customStyle="1" w:styleId="Bodytext49">
    <w:name w:val="Body text (49)_"/>
    <w:link w:val="Bodytext490"/>
    <w:rsid w:val="00352E64"/>
    <w:rPr>
      <w:rFonts w:ascii="Segoe UI" w:hAnsi="Segoe UI" w:cs="Segoe UI"/>
      <w:noProof/>
      <w:sz w:val="20"/>
      <w:szCs w:val="20"/>
      <w:u w:val="none"/>
    </w:rPr>
  </w:style>
  <w:style w:type="paragraph" w:customStyle="1" w:styleId="Bodytext490">
    <w:name w:val="Body text (49)"/>
    <w:basedOn w:val="Normal"/>
    <w:link w:val="Bodytext49"/>
    <w:rsid w:val="00352E64"/>
    <w:pPr>
      <w:shd w:val="clear" w:color="auto" w:fill="FFFFFF"/>
      <w:spacing w:line="240" w:lineRule="atLeast"/>
      <w:jc w:val="both"/>
    </w:pPr>
    <w:rPr>
      <w:rFonts w:ascii="Segoe UI" w:hAnsi="Segoe UI" w:cs="Segoe UI"/>
      <w:noProof/>
      <w:color w:val="auto"/>
      <w:sz w:val="20"/>
      <w:szCs w:val="20"/>
      <w:lang w:eastAsia="en-US"/>
    </w:rPr>
  </w:style>
  <w:style w:type="character" w:customStyle="1" w:styleId="Bodytext49Italic">
    <w:name w:val="Body text (49) + Italic"/>
    <w:rsid w:val="00352E64"/>
    <w:rPr>
      <w:rFonts w:ascii="Segoe UI" w:hAnsi="Segoe UI" w:cs="Segoe UI"/>
      <w:i/>
      <w:iCs/>
      <w:noProof/>
      <w:sz w:val="20"/>
      <w:szCs w:val="20"/>
      <w:u w:val="none"/>
    </w:rPr>
  </w:style>
  <w:style w:type="character" w:customStyle="1" w:styleId="Heading24Italic">
    <w:name w:val="Heading #24 + Italic"/>
    <w:aliases w:val="Spacing 0 pt35"/>
    <w:rsid w:val="00352E64"/>
    <w:rPr>
      <w:rFonts w:ascii="Times New Roman" w:hAnsi="Times New Roman" w:cs="Times New Roman"/>
      <w:i/>
      <w:iCs/>
      <w:spacing w:val="2"/>
      <w:u w:val="none"/>
    </w:rPr>
  </w:style>
  <w:style w:type="character" w:customStyle="1" w:styleId="Heading242">
    <w:name w:val="Heading #24 (2)_"/>
    <w:link w:val="Heading2420"/>
    <w:rsid w:val="00352E64"/>
    <w:rPr>
      <w:rFonts w:ascii="Times New Roman" w:hAnsi="Times New Roman" w:cs="Times New Roman"/>
      <w:i/>
      <w:iCs/>
      <w:spacing w:val="2"/>
      <w:u w:val="none"/>
    </w:rPr>
  </w:style>
  <w:style w:type="paragraph" w:customStyle="1" w:styleId="Heading2420">
    <w:name w:val="Heading #24 (2)"/>
    <w:basedOn w:val="Normal"/>
    <w:link w:val="Heading242"/>
    <w:rsid w:val="00352E64"/>
    <w:pPr>
      <w:shd w:val="clear" w:color="auto" w:fill="FFFFFF"/>
      <w:spacing w:after="240" w:line="240" w:lineRule="atLeast"/>
      <w:jc w:val="right"/>
    </w:pPr>
    <w:rPr>
      <w:rFonts w:ascii="Times New Roman" w:hAnsi="Times New Roman" w:cs="Times New Roman"/>
      <w:i/>
      <w:iCs/>
      <w:color w:val="auto"/>
      <w:spacing w:val="2"/>
      <w:lang w:eastAsia="en-US"/>
    </w:rPr>
  </w:style>
  <w:style w:type="character" w:customStyle="1" w:styleId="Bodytext219pt1">
    <w:name w:val="Body text (21) + 9 pt1"/>
    <w:aliases w:val="Spacing 0 pt34"/>
    <w:rsid w:val="00352E64"/>
    <w:rPr>
      <w:rFonts w:ascii="Times New Roman" w:hAnsi="Times New Roman" w:cs="Times New Roman"/>
      <w:b/>
      <w:bCs/>
      <w:spacing w:val="5"/>
      <w:sz w:val="18"/>
      <w:szCs w:val="18"/>
      <w:u w:val="none"/>
    </w:rPr>
  </w:style>
  <w:style w:type="character" w:customStyle="1" w:styleId="Bodytext3Spacing1pt">
    <w:name w:val="Body text (3) + Spacing 1 pt"/>
    <w:rsid w:val="00352E64"/>
    <w:rPr>
      <w:rFonts w:ascii="Times New Roman" w:hAnsi="Times New Roman" w:cs="Times New Roman"/>
      <w:b/>
      <w:bCs/>
      <w:spacing w:val="33"/>
      <w:u w:val="none"/>
    </w:rPr>
  </w:style>
  <w:style w:type="character" w:customStyle="1" w:styleId="Heading242NotItalic">
    <w:name w:val="Heading #24 (2) + Not Italic"/>
    <w:aliases w:val="Spacing 0 pt33,Heading #18 (3) + Not Italic"/>
    <w:rsid w:val="00352E64"/>
    <w:rPr>
      <w:rFonts w:ascii="Times New Roman" w:hAnsi="Times New Roman" w:cs="Times New Roman"/>
      <w:i/>
      <w:iCs/>
      <w:spacing w:val="7"/>
      <w:u w:val="none"/>
    </w:rPr>
  </w:style>
  <w:style w:type="character" w:customStyle="1" w:styleId="Tableofcontents13">
    <w:name w:val="Table of contents (13)_"/>
    <w:link w:val="Tableofcontents130"/>
    <w:rsid w:val="00352E64"/>
    <w:rPr>
      <w:rFonts w:ascii="Times New Roman" w:hAnsi="Times New Roman" w:cs="Times New Roman"/>
      <w:b/>
      <w:bCs/>
      <w:spacing w:val="5"/>
      <w:sz w:val="18"/>
      <w:szCs w:val="18"/>
      <w:u w:val="none"/>
    </w:rPr>
  </w:style>
  <w:style w:type="paragraph" w:customStyle="1" w:styleId="Tableofcontents130">
    <w:name w:val="Table of contents (13)"/>
    <w:basedOn w:val="Normal"/>
    <w:link w:val="Tableofcontents13"/>
    <w:rsid w:val="00352E64"/>
    <w:pPr>
      <w:shd w:val="clear" w:color="auto" w:fill="FFFFFF"/>
      <w:spacing w:line="250" w:lineRule="exact"/>
      <w:jc w:val="both"/>
    </w:pPr>
    <w:rPr>
      <w:rFonts w:ascii="Times New Roman" w:hAnsi="Times New Roman" w:cs="Times New Roman"/>
      <w:b/>
      <w:bCs/>
      <w:color w:val="auto"/>
      <w:spacing w:val="5"/>
      <w:sz w:val="18"/>
      <w:szCs w:val="18"/>
      <w:lang w:eastAsia="en-US"/>
    </w:rPr>
  </w:style>
  <w:style w:type="character" w:customStyle="1" w:styleId="Picturecaption3">
    <w:name w:val="Picture caption (3)_"/>
    <w:link w:val="Picturecaption30"/>
    <w:rsid w:val="00352E64"/>
    <w:rPr>
      <w:rFonts w:ascii="Times New Roman" w:hAnsi="Times New Roman" w:cs="Times New Roman"/>
      <w:i/>
      <w:iCs/>
      <w:spacing w:val="2"/>
      <w:u w:val="none"/>
    </w:rPr>
  </w:style>
  <w:style w:type="paragraph" w:customStyle="1" w:styleId="Picturecaption30">
    <w:name w:val="Picture caption (3)"/>
    <w:basedOn w:val="Normal"/>
    <w:link w:val="Picturecaption3"/>
    <w:rsid w:val="00352E64"/>
    <w:pPr>
      <w:shd w:val="clear" w:color="auto" w:fill="FFFFFF"/>
      <w:spacing w:line="322" w:lineRule="exact"/>
      <w:jc w:val="both"/>
    </w:pPr>
    <w:rPr>
      <w:rFonts w:ascii="Times New Roman" w:hAnsi="Times New Roman" w:cs="Times New Roman"/>
      <w:i/>
      <w:iCs/>
      <w:color w:val="auto"/>
      <w:spacing w:val="2"/>
      <w:lang w:eastAsia="en-US"/>
    </w:rPr>
  </w:style>
  <w:style w:type="character" w:customStyle="1" w:styleId="BodytextSmallCaps1">
    <w:name w:val="Body text + Small Caps1"/>
    <w:aliases w:val="Spacing 0 pt32,Body text (7) + Italic"/>
    <w:rsid w:val="00352E64"/>
    <w:rPr>
      <w:rFonts w:ascii="Times New Roman" w:hAnsi="Times New Roman" w:cs="Times New Roman"/>
      <w:smallCaps/>
      <w:spacing w:val="7"/>
      <w:u w:val="none"/>
    </w:rPr>
  </w:style>
  <w:style w:type="character" w:customStyle="1" w:styleId="Bodytext10pt3">
    <w:name w:val="Body text + 10 pt3"/>
    <w:aliases w:val="Bold10,Spacing 0 pt31,Heading #20 (3) + 10 pt1,Spacing -1 pt1,Heading #20 + 8.5 pt1"/>
    <w:rsid w:val="00352E64"/>
    <w:rPr>
      <w:rFonts w:ascii="Times New Roman" w:hAnsi="Times New Roman" w:cs="Times New Roman"/>
      <w:b/>
      <w:bCs/>
      <w:spacing w:val="0"/>
      <w:sz w:val="20"/>
      <w:szCs w:val="20"/>
      <w:u w:val="none"/>
    </w:rPr>
  </w:style>
  <w:style w:type="character" w:customStyle="1" w:styleId="Bodytext13pt1">
    <w:name w:val="Body text + 13 pt1"/>
    <w:aliases w:val="Bold9,Italic5,Spacing 0 pt30,Heading #8 (4) + 11.5 pt,Body text (10) + Not Italic1"/>
    <w:rsid w:val="00352E64"/>
    <w:rPr>
      <w:rFonts w:ascii="Times New Roman" w:hAnsi="Times New Roman" w:cs="Times New Roman"/>
      <w:b/>
      <w:bCs/>
      <w:i/>
      <w:iCs/>
      <w:noProof/>
      <w:spacing w:val="0"/>
      <w:sz w:val="26"/>
      <w:szCs w:val="26"/>
      <w:u w:val="none"/>
    </w:rPr>
  </w:style>
  <w:style w:type="character" w:customStyle="1" w:styleId="BodytextSegoeUI1">
    <w:name w:val="Body text + Segoe UI1"/>
    <w:aliases w:val="5 pt1,Spacing 1 pt5,Scale 40%1"/>
    <w:rsid w:val="00352E64"/>
    <w:rPr>
      <w:rFonts w:ascii="Segoe UI" w:hAnsi="Segoe UI" w:cs="Segoe UI"/>
      <w:spacing w:val="31"/>
      <w:w w:val="40"/>
      <w:sz w:val="10"/>
      <w:szCs w:val="10"/>
      <w:u w:val="none"/>
    </w:rPr>
  </w:style>
  <w:style w:type="character" w:customStyle="1" w:styleId="Headerorfooter5Spacing0pt1">
    <w:name w:val="Header or footer (5) + Spacing 0 pt1"/>
    <w:rsid w:val="00352E64"/>
    <w:rPr>
      <w:rFonts w:ascii="Times New Roman" w:hAnsi="Times New Roman" w:cs="Times New Roman"/>
      <w:b/>
      <w:bCs/>
      <w:spacing w:val="9"/>
      <w:u w:val="none"/>
    </w:rPr>
  </w:style>
  <w:style w:type="character" w:customStyle="1" w:styleId="Bodytext500">
    <w:name w:val="Body text (50)_"/>
    <w:link w:val="Bodytext501"/>
    <w:rsid w:val="00352E64"/>
    <w:rPr>
      <w:rFonts w:ascii="Times New Roman" w:hAnsi="Times New Roman" w:cs="Times New Roman"/>
      <w:b/>
      <w:bCs/>
      <w:spacing w:val="4"/>
      <w:sz w:val="39"/>
      <w:szCs w:val="39"/>
      <w:u w:val="none"/>
    </w:rPr>
  </w:style>
  <w:style w:type="paragraph" w:customStyle="1" w:styleId="Bodytext501">
    <w:name w:val="Body text (50)"/>
    <w:basedOn w:val="Normal"/>
    <w:link w:val="Bodytext500"/>
    <w:rsid w:val="00352E64"/>
    <w:pPr>
      <w:shd w:val="clear" w:color="auto" w:fill="FFFFFF"/>
      <w:spacing w:after="900" w:line="240" w:lineRule="atLeast"/>
      <w:jc w:val="center"/>
    </w:pPr>
    <w:rPr>
      <w:rFonts w:ascii="Times New Roman" w:hAnsi="Times New Roman" w:cs="Times New Roman"/>
      <w:b/>
      <w:bCs/>
      <w:color w:val="auto"/>
      <w:spacing w:val="4"/>
      <w:sz w:val="39"/>
      <w:szCs w:val="39"/>
      <w:lang w:eastAsia="en-US"/>
    </w:rPr>
  </w:style>
  <w:style w:type="character" w:customStyle="1" w:styleId="Heading4">
    <w:name w:val="Heading #4_"/>
    <w:link w:val="Heading40"/>
    <w:rsid w:val="00352E64"/>
    <w:rPr>
      <w:rFonts w:ascii="Times New Roman" w:hAnsi="Times New Roman" w:cs="Times New Roman"/>
      <w:b/>
      <w:bCs/>
      <w:spacing w:val="-2"/>
      <w:sz w:val="44"/>
      <w:szCs w:val="44"/>
      <w:u w:val="none"/>
    </w:rPr>
  </w:style>
  <w:style w:type="paragraph" w:customStyle="1" w:styleId="Heading40">
    <w:name w:val="Heading #4"/>
    <w:basedOn w:val="Normal"/>
    <w:link w:val="Heading4"/>
    <w:rsid w:val="00352E64"/>
    <w:pPr>
      <w:shd w:val="clear" w:color="auto" w:fill="FFFFFF"/>
      <w:spacing w:before="900" w:after="720" w:line="571" w:lineRule="exact"/>
      <w:jc w:val="center"/>
      <w:outlineLvl w:val="3"/>
    </w:pPr>
    <w:rPr>
      <w:rFonts w:ascii="Times New Roman" w:hAnsi="Times New Roman" w:cs="Times New Roman"/>
      <w:b/>
      <w:bCs/>
      <w:color w:val="auto"/>
      <w:spacing w:val="-2"/>
      <w:sz w:val="44"/>
      <w:szCs w:val="44"/>
      <w:lang w:eastAsia="en-US"/>
    </w:rPr>
  </w:style>
  <w:style w:type="character" w:customStyle="1" w:styleId="Heading117">
    <w:name w:val="Heading #11 (7)_"/>
    <w:link w:val="Heading1170"/>
    <w:rsid w:val="00352E64"/>
    <w:rPr>
      <w:rFonts w:ascii="Times New Roman" w:hAnsi="Times New Roman" w:cs="Times New Roman"/>
      <w:b/>
      <w:bCs/>
      <w:spacing w:val="4"/>
      <w:sz w:val="39"/>
      <w:szCs w:val="39"/>
      <w:u w:val="none"/>
    </w:rPr>
  </w:style>
  <w:style w:type="paragraph" w:customStyle="1" w:styleId="Heading1170">
    <w:name w:val="Heading #11 (7)"/>
    <w:basedOn w:val="Normal"/>
    <w:link w:val="Heading117"/>
    <w:rsid w:val="00352E64"/>
    <w:pPr>
      <w:shd w:val="clear" w:color="auto" w:fill="FFFFFF"/>
      <w:spacing w:before="720" w:after="420" w:line="240" w:lineRule="atLeast"/>
      <w:jc w:val="center"/>
    </w:pPr>
    <w:rPr>
      <w:rFonts w:ascii="Times New Roman" w:hAnsi="Times New Roman" w:cs="Times New Roman"/>
      <w:b/>
      <w:bCs/>
      <w:color w:val="auto"/>
      <w:spacing w:val="4"/>
      <w:sz w:val="39"/>
      <w:szCs w:val="39"/>
      <w:lang w:eastAsia="en-US"/>
    </w:rPr>
  </w:style>
  <w:style w:type="character" w:customStyle="1" w:styleId="Bodytext9pt">
    <w:name w:val="Body text + 9 pt"/>
    <w:aliases w:val="Bold8,Spacing 0 pt29,Heading #17 + 10 pt"/>
    <w:rsid w:val="00352E64"/>
    <w:rPr>
      <w:rFonts w:ascii="Times New Roman" w:hAnsi="Times New Roman" w:cs="Times New Roman"/>
      <w:b/>
      <w:bCs/>
      <w:spacing w:val="5"/>
      <w:sz w:val="18"/>
      <w:szCs w:val="18"/>
      <w:u w:val="none"/>
    </w:rPr>
  </w:style>
  <w:style w:type="character" w:customStyle="1" w:styleId="Bodytext85pt">
    <w:name w:val="Body text + 8.5 pt"/>
    <w:aliases w:val="Bold7,Italic4,Spacing 1 pt4,Heading #19 (5) + 10 pt"/>
    <w:rsid w:val="00352E64"/>
    <w:rPr>
      <w:rFonts w:ascii="Times New Roman" w:hAnsi="Times New Roman" w:cs="Times New Roman"/>
      <w:b/>
      <w:bCs/>
      <w:i/>
      <w:iCs/>
      <w:spacing w:val="20"/>
      <w:sz w:val="17"/>
      <w:szCs w:val="17"/>
      <w:u w:val="none"/>
    </w:rPr>
  </w:style>
  <w:style w:type="character" w:customStyle="1" w:styleId="Headerorfooter13">
    <w:name w:val="Header or footer (13)_"/>
    <w:link w:val="Headerorfooter130"/>
    <w:rsid w:val="00352E64"/>
    <w:rPr>
      <w:rFonts w:ascii="Bookman Old Style" w:hAnsi="Bookman Old Style" w:cs="Bookman Old Style"/>
      <w:i/>
      <w:iCs/>
      <w:noProof/>
      <w:sz w:val="8"/>
      <w:szCs w:val="8"/>
      <w:u w:val="none"/>
    </w:rPr>
  </w:style>
  <w:style w:type="paragraph" w:customStyle="1" w:styleId="Headerorfooter130">
    <w:name w:val="Header or footer (13)"/>
    <w:basedOn w:val="Normal"/>
    <w:link w:val="Headerorfooter13"/>
    <w:rsid w:val="00352E64"/>
    <w:pPr>
      <w:shd w:val="clear" w:color="auto" w:fill="FFFFFF"/>
      <w:spacing w:line="240" w:lineRule="atLeast"/>
    </w:pPr>
    <w:rPr>
      <w:rFonts w:ascii="Bookman Old Style" w:hAnsi="Bookman Old Style" w:cs="Bookman Old Style"/>
      <w:i/>
      <w:iCs/>
      <w:noProof/>
      <w:color w:val="auto"/>
      <w:sz w:val="8"/>
      <w:szCs w:val="8"/>
      <w:lang w:eastAsia="en-US"/>
    </w:rPr>
  </w:style>
  <w:style w:type="character" w:customStyle="1" w:styleId="Footnote2">
    <w:name w:val="Footnote (2)_"/>
    <w:link w:val="Footnote20"/>
    <w:rsid w:val="00352E64"/>
    <w:rPr>
      <w:rFonts w:ascii="Times New Roman" w:hAnsi="Times New Roman" w:cs="Times New Roman"/>
      <w:b/>
      <w:bCs/>
      <w:spacing w:val="5"/>
      <w:sz w:val="18"/>
      <w:szCs w:val="18"/>
      <w:u w:val="none"/>
    </w:rPr>
  </w:style>
  <w:style w:type="paragraph" w:customStyle="1" w:styleId="Footnote20">
    <w:name w:val="Footnote (2)"/>
    <w:basedOn w:val="Normal"/>
    <w:link w:val="Footnote2"/>
    <w:rsid w:val="00352E64"/>
    <w:pPr>
      <w:shd w:val="clear" w:color="auto" w:fill="FFFFFF"/>
      <w:spacing w:line="221" w:lineRule="exact"/>
      <w:jc w:val="both"/>
    </w:pPr>
    <w:rPr>
      <w:rFonts w:ascii="Times New Roman" w:hAnsi="Times New Roman" w:cs="Times New Roman"/>
      <w:b/>
      <w:bCs/>
      <w:color w:val="auto"/>
      <w:spacing w:val="5"/>
      <w:sz w:val="18"/>
      <w:szCs w:val="18"/>
      <w:lang w:eastAsia="en-US"/>
    </w:rPr>
  </w:style>
  <w:style w:type="character" w:customStyle="1" w:styleId="Bodytext51">
    <w:name w:val="Body text (51)_"/>
    <w:link w:val="Bodytext510"/>
    <w:rsid w:val="00352E64"/>
    <w:rPr>
      <w:rFonts w:ascii="Times New Roman" w:hAnsi="Times New Roman" w:cs="Times New Roman"/>
      <w:b/>
      <w:bCs/>
      <w:spacing w:val="11"/>
      <w:sz w:val="31"/>
      <w:szCs w:val="31"/>
      <w:u w:val="none"/>
    </w:rPr>
  </w:style>
  <w:style w:type="paragraph" w:customStyle="1" w:styleId="Bodytext510">
    <w:name w:val="Body text (51)"/>
    <w:basedOn w:val="Normal"/>
    <w:link w:val="Bodytext51"/>
    <w:rsid w:val="00352E64"/>
    <w:pPr>
      <w:shd w:val="clear" w:color="auto" w:fill="FFFFFF"/>
      <w:spacing w:before="900" w:after="2520" w:line="240" w:lineRule="atLeast"/>
      <w:jc w:val="center"/>
    </w:pPr>
    <w:rPr>
      <w:rFonts w:ascii="Times New Roman" w:hAnsi="Times New Roman" w:cs="Times New Roman"/>
      <w:b/>
      <w:bCs/>
      <w:color w:val="auto"/>
      <w:spacing w:val="11"/>
      <w:sz w:val="31"/>
      <w:szCs w:val="31"/>
      <w:lang w:eastAsia="en-US"/>
    </w:rPr>
  </w:style>
  <w:style w:type="character" w:customStyle="1" w:styleId="Bodytext51SegoeUI">
    <w:name w:val="Body text (51) + Segoe UI"/>
    <w:aliases w:val="11.5 pt2,Spacing 0 pt28,Heading #12 (2) + 9.5 pt"/>
    <w:rsid w:val="00352E64"/>
    <w:rPr>
      <w:rFonts w:ascii="Segoe UI" w:hAnsi="Segoe UI" w:cs="Segoe UI"/>
      <w:b/>
      <w:bCs/>
      <w:spacing w:val="-4"/>
      <w:sz w:val="23"/>
      <w:szCs w:val="23"/>
      <w:u w:val="none"/>
    </w:rPr>
  </w:style>
  <w:style w:type="character" w:customStyle="1" w:styleId="Heading94">
    <w:name w:val="Heading #9 (4)_"/>
    <w:link w:val="Heading940"/>
    <w:rsid w:val="00352E64"/>
    <w:rPr>
      <w:rFonts w:ascii="Times New Roman" w:hAnsi="Times New Roman" w:cs="Times New Roman"/>
      <w:b/>
      <w:bCs/>
      <w:spacing w:val="4"/>
      <w:sz w:val="39"/>
      <w:szCs w:val="39"/>
      <w:u w:val="none"/>
    </w:rPr>
  </w:style>
  <w:style w:type="paragraph" w:customStyle="1" w:styleId="Heading940">
    <w:name w:val="Heading #9 (4)"/>
    <w:basedOn w:val="Normal"/>
    <w:link w:val="Heading94"/>
    <w:rsid w:val="00352E64"/>
    <w:pPr>
      <w:shd w:val="clear" w:color="auto" w:fill="FFFFFF"/>
      <w:spacing w:before="2520" w:after="4140" w:line="240" w:lineRule="atLeast"/>
      <w:jc w:val="center"/>
      <w:outlineLvl w:val="8"/>
    </w:pPr>
    <w:rPr>
      <w:rFonts w:ascii="Times New Roman" w:hAnsi="Times New Roman" w:cs="Times New Roman"/>
      <w:b/>
      <w:bCs/>
      <w:color w:val="auto"/>
      <w:spacing w:val="4"/>
      <w:sz w:val="39"/>
      <w:szCs w:val="39"/>
      <w:lang w:eastAsia="en-US"/>
    </w:rPr>
  </w:style>
  <w:style w:type="character" w:customStyle="1" w:styleId="Heading9429pt">
    <w:name w:val="Heading #9 (4) + 29 pt"/>
    <w:aliases w:val="Not Bold3,Spacing 0 pt27,Body text (11) + 10.5 pt,Body text + 12 pt"/>
    <w:rsid w:val="00352E64"/>
    <w:rPr>
      <w:rFonts w:ascii="Times New Roman" w:hAnsi="Times New Roman" w:cs="Times New Roman"/>
      <w:b/>
      <w:bCs/>
      <w:spacing w:val="-2"/>
      <w:sz w:val="58"/>
      <w:szCs w:val="58"/>
      <w:u w:val="none"/>
    </w:rPr>
  </w:style>
  <w:style w:type="character" w:customStyle="1" w:styleId="Bodytext105pt">
    <w:name w:val="Body text + 10.5 pt"/>
    <w:aliases w:val="Bold6,Spacing 0 pt26,Heading #20 + 8.5 pt"/>
    <w:rsid w:val="00352E64"/>
    <w:rPr>
      <w:rFonts w:ascii="Times New Roman" w:hAnsi="Times New Roman" w:cs="Times New Roman"/>
      <w:b/>
      <w:bCs/>
      <w:spacing w:val="8"/>
      <w:sz w:val="21"/>
      <w:szCs w:val="21"/>
      <w:u w:val="none"/>
    </w:rPr>
  </w:style>
  <w:style w:type="character" w:customStyle="1" w:styleId="Bodytext9pt1">
    <w:name w:val="Body text + 9 pt1"/>
    <w:aliases w:val="Bold5,Spacing 1 pt3,Body text (13) + 10 pt1"/>
    <w:rsid w:val="00352E64"/>
    <w:rPr>
      <w:rFonts w:ascii="Times New Roman" w:hAnsi="Times New Roman" w:cs="Times New Roman"/>
      <w:b/>
      <w:bCs/>
      <w:spacing w:val="28"/>
      <w:sz w:val="18"/>
      <w:szCs w:val="18"/>
      <w:u w:val="none"/>
    </w:rPr>
  </w:style>
  <w:style w:type="character" w:customStyle="1" w:styleId="Heading234">
    <w:name w:val="Heading #23 (4)_"/>
    <w:link w:val="Heading2340"/>
    <w:rsid w:val="00352E64"/>
    <w:rPr>
      <w:rFonts w:ascii="Times New Roman" w:hAnsi="Times New Roman" w:cs="Times New Roman"/>
      <w:sz w:val="33"/>
      <w:szCs w:val="33"/>
      <w:u w:val="none"/>
    </w:rPr>
  </w:style>
  <w:style w:type="paragraph" w:customStyle="1" w:styleId="Heading2340">
    <w:name w:val="Heading #23 (4)"/>
    <w:basedOn w:val="Normal"/>
    <w:link w:val="Heading234"/>
    <w:rsid w:val="00352E64"/>
    <w:pPr>
      <w:shd w:val="clear" w:color="auto" w:fill="FFFFFF"/>
      <w:spacing w:before="360" w:line="326" w:lineRule="exact"/>
      <w:jc w:val="center"/>
    </w:pPr>
    <w:rPr>
      <w:rFonts w:ascii="Times New Roman" w:hAnsi="Times New Roman" w:cs="Times New Roman"/>
      <w:color w:val="auto"/>
      <w:spacing w:val="-1"/>
      <w:sz w:val="33"/>
      <w:szCs w:val="33"/>
      <w:lang w:eastAsia="en-US"/>
    </w:rPr>
  </w:style>
  <w:style w:type="character" w:customStyle="1" w:styleId="Bodytext165pt">
    <w:name w:val="Body text + 16.5 pt"/>
    <w:aliases w:val="Spacing 0 pt25,Body text + 7.5 pt"/>
    <w:rsid w:val="00352E64"/>
    <w:rPr>
      <w:rFonts w:ascii="Times New Roman" w:hAnsi="Times New Roman" w:cs="Times New Roman"/>
      <w:spacing w:val="1"/>
      <w:sz w:val="33"/>
      <w:szCs w:val="33"/>
      <w:u w:val="none"/>
    </w:rPr>
  </w:style>
  <w:style w:type="character" w:customStyle="1" w:styleId="Bodytext4pt">
    <w:name w:val="Body text + 4 pt"/>
    <w:aliases w:val="Spacing 0 pt24,Scale 60%"/>
    <w:rsid w:val="00352E64"/>
    <w:rPr>
      <w:rFonts w:ascii="Times New Roman" w:hAnsi="Times New Roman" w:cs="Times New Roman"/>
      <w:spacing w:val="0"/>
      <w:w w:val="60"/>
      <w:sz w:val="8"/>
      <w:szCs w:val="8"/>
      <w:u w:val="none"/>
    </w:rPr>
  </w:style>
  <w:style w:type="character" w:customStyle="1" w:styleId="BodytextCalibri">
    <w:name w:val="Body text + Calibri"/>
    <w:aliases w:val="4 pt3,Italic3,Spacing 0 pt23"/>
    <w:rsid w:val="00352E64"/>
    <w:rPr>
      <w:rFonts w:ascii="Calibri" w:hAnsi="Calibri" w:cs="Calibri"/>
      <w:i/>
      <w:iCs/>
      <w:noProof/>
      <w:spacing w:val="0"/>
      <w:sz w:val="8"/>
      <w:szCs w:val="8"/>
      <w:u w:val="none"/>
    </w:rPr>
  </w:style>
  <w:style w:type="character" w:customStyle="1" w:styleId="Bodytext26">
    <w:name w:val="Body text (26)_"/>
    <w:link w:val="Bodytext260"/>
    <w:rsid w:val="00352E64"/>
    <w:rPr>
      <w:rFonts w:ascii="Times New Roman" w:hAnsi="Times New Roman" w:cs="Times New Roman"/>
      <w:b/>
      <w:bCs/>
      <w:spacing w:val="5"/>
      <w:sz w:val="22"/>
      <w:szCs w:val="22"/>
      <w:u w:val="none"/>
    </w:rPr>
  </w:style>
  <w:style w:type="paragraph" w:customStyle="1" w:styleId="Bodytext260">
    <w:name w:val="Body text (26)"/>
    <w:basedOn w:val="Normal"/>
    <w:link w:val="Bodytext26"/>
    <w:rsid w:val="00352E64"/>
    <w:pPr>
      <w:shd w:val="clear" w:color="auto" w:fill="FFFFFF"/>
      <w:spacing w:before="240" w:line="240" w:lineRule="atLeast"/>
      <w:jc w:val="both"/>
    </w:pPr>
    <w:rPr>
      <w:rFonts w:ascii="Times New Roman" w:hAnsi="Times New Roman" w:cs="Times New Roman"/>
      <w:b/>
      <w:bCs/>
      <w:color w:val="auto"/>
      <w:spacing w:val="5"/>
      <w:sz w:val="22"/>
      <w:szCs w:val="22"/>
      <w:lang w:eastAsia="en-US"/>
    </w:rPr>
  </w:style>
  <w:style w:type="character" w:customStyle="1" w:styleId="Bodytext26105pt">
    <w:name w:val="Body text (26) + 10.5 pt"/>
    <w:aliases w:val="Spacing 0 pt22"/>
    <w:rsid w:val="00352E64"/>
    <w:rPr>
      <w:rFonts w:ascii="Times New Roman" w:hAnsi="Times New Roman" w:cs="Times New Roman"/>
      <w:b/>
      <w:bCs/>
      <w:spacing w:val="8"/>
      <w:sz w:val="21"/>
      <w:szCs w:val="21"/>
      <w:u w:val="none"/>
    </w:rPr>
  </w:style>
  <w:style w:type="character" w:customStyle="1" w:styleId="BodytextMSMincho">
    <w:name w:val="Body text + MS Mincho"/>
    <w:aliases w:val="13.5 pt1,Spacing 0 pt21,Footnote (2) + 7.5 pt"/>
    <w:rsid w:val="00352E64"/>
    <w:rPr>
      <w:rFonts w:ascii="MS Mincho" w:eastAsia="MS Mincho" w:hAnsi="Times New Roman" w:cs="MS Mincho"/>
      <w:spacing w:val="0"/>
      <w:sz w:val="27"/>
      <w:szCs w:val="27"/>
      <w:u w:val="none"/>
    </w:rPr>
  </w:style>
  <w:style w:type="character" w:customStyle="1" w:styleId="Bodytext135pt">
    <w:name w:val="Body text + 13.5 pt"/>
    <w:aliases w:val="Bold4,Spacing 0 pt20"/>
    <w:rsid w:val="00352E64"/>
    <w:rPr>
      <w:rFonts w:ascii="Times New Roman" w:hAnsi="Times New Roman" w:cs="Times New Roman"/>
      <w:b/>
      <w:bCs/>
      <w:noProof/>
      <w:spacing w:val="0"/>
      <w:sz w:val="27"/>
      <w:szCs w:val="27"/>
      <w:u w:val="none"/>
    </w:rPr>
  </w:style>
  <w:style w:type="character" w:customStyle="1" w:styleId="Bodytext218pt">
    <w:name w:val="Body text (21) + 8 pt"/>
    <w:aliases w:val="Not Bold2,Spacing 0 pt19,Body text (33) + 8.5 pt"/>
    <w:rsid w:val="00352E64"/>
    <w:rPr>
      <w:rFonts w:ascii="Times New Roman" w:hAnsi="Times New Roman" w:cs="Times New Roman"/>
      <w:b/>
      <w:bCs/>
      <w:noProof/>
      <w:spacing w:val="0"/>
      <w:sz w:val="16"/>
      <w:szCs w:val="16"/>
      <w:u w:val="none"/>
    </w:rPr>
  </w:style>
  <w:style w:type="character" w:customStyle="1" w:styleId="Bodytext21Calibri">
    <w:name w:val="Body text (21) + Calibri"/>
    <w:aliases w:val="7.5 pt1,Not Bold1,Spacing 0 pt18,Body text (33) + 10.5 pt"/>
    <w:rsid w:val="00352E64"/>
    <w:rPr>
      <w:rFonts w:ascii="Calibri" w:hAnsi="Calibri" w:cs="Calibri"/>
      <w:b/>
      <w:bCs/>
      <w:spacing w:val="-2"/>
      <w:sz w:val="15"/>
      <w:szCs w:val="15"/>
      <w:u w:val="none"/>
    </w:rPr>
  </w:style>
  <w:style w:type="character" w:customStyle="1" w:styleId="Bodytext2295pt1">
    <w:name w:val="Body text (22) + 9.5 pt1"/>
    <w:rsid w:val="00352E64"/>
    <w:rPr>
      <w:rFonts w:ascii="Times New Roman" w:hAnsi="Times New Roman" w:cs="Times New Roman"/>
      <w:b/>
      <w:bCs/>
      <w:spacing w:val="3"/>
      <w:sz w:val="19"/>
      <w:szCs w:val="19"/>
      <w:u w:val="none"/>
    </w:rPr>
  </w:style>
  <w:style w:type="character" w:customStyle="1" w:styleId="Heading263">
    <w:name w:val="Heading #26 (3)_"/>
    <w:link w:val="Heading2630"/>
    <w:rsid w:val="00352E64"/>
    <w:rPr>
      <w:rFonts w:ascii="Times New Roman" w:hAnsi="Times New Roman" w:cs="Times New Roman"/>
      <w:b/>
      <w:bCs/>
      <w:spacing w:val="3"/>
      <w:u w:val="none"/>
    </w:rPr>
  </w:style>
  <w:style w:type="paragraph" w:customStyle="1" w:styleId="Heading2630">
    <w:name w:val="Heading #26 (3)"/>
    <w:basedOn w:val="Normal"/>
    <w:link w:val="Heading263"/>
    <w:rsid w:val="00352E64"/>
    <w:pPr>
      <w:shd w:val="clear" w:color="auto" w:fill="FFFFFF"/>
      <w:spacing w:before="900" w:after="300" w:line="240" w:lineRule="atLeast"/>
      <w:jc w:val="both"/>
    </w:pPr>
    <w:rPr>
      <w:rFonts w:ascii="Times New Roman" w:hAnsi="Times New Roman" w:cs="Times New Roman"/>
      <w:b/>
      <w:bCs/>
      <w:color w:val="auto"/>
      <w:spacing w:val="3"/>
      <w:lang w:eastAsia="en-US"/>
    </w:rPr>
  </w:style>
  <w:style w:type="character" w:customStyle="1" w:styleId="Heading263NotBold">
    <w:name w:val="Heading #26 (3) + Not Bold"/>
    <w:aliases w:val="Spacing 0 pt17,Body text + Impact1,10 pt2"/>
    <w:rsid w:val="00352E64"/>
    <w:rPr>
      <w:rFonts w:ascii="Times New Roman" w:hAnsi="Times New Roman" w:cs="Times New Roman"/>
      <w:b/>
      <w:bCs/>
      <w:spacing w:val="7"/>
      <w:u w:val="none"/>
    </w:rPr>
  </w:style>
  <w:style w:type="character" w:customStyle="1" w:styleId="Heading263155pt">
    <w:name w:val="Heading #26 (3) + 15.5 pt"/>
    <w:aliases w:val="Spacing 0 pt16"/>
    <w:rsid w:val="00352E64"/>
    <w:rPr>
      <w:rFonts w:ascii="Times New Roman" w:hAnsi="Times New Roman" w:cs="Times New Roman"/>
      <w:b/>
      <w:bCs/>
      <w:spacing w:val="3"/>
      <w:sz w:val="31"/>
      <w:szCs w:val="31"/>
      <w:u w:val="none"/>
    </w:rPr>
  </w:style>
  <w:style w:type="character" w:customStyle="1" w:styleId="BodytextMSMincho1">
    <w:name w:val="Body text + MS Mincho1"/>
    <w:aliases w:val="4 pt2,Italic2,Spacing 0 pt15,Scale 150%,Body text + 19 pt,Footnote + Italic"/>
    <w:rsid w:val="00352E64"/>
    <w:rPr>
      <w:rFonts w:ascii="MS Mincho" w:eastAsia="MS Mincho" w:hAnsi="Times New Roman" w:cs="MS Mincho"/>
      <w:i/>
      <w:iCs/>
      <w:noProof/>
      <w:spacing w:val="0"/>
      <w:w w:val="150"/>
      <w:sz w:val="8"/>
      <w:szCs w:val="8"/>
      <w:u w:val="none"/>
    </w:rPr>
  </w:style>
  <w:style w:type="character" w:customStyle="1" w:styleId="BodytextBookmanOldStyle">
    <w:name w:val="Body text + Bookman Old Style"/>
    <w:aliases w:val="4 pt1,Bold3,Spacing 1 pt2,Body text (8) + 19 pt,Body text + 8 pt"/>
    <w:rsid w:val="00352E64"/>
    <w:rPr>
      <w:rFonts w:ascii="Bookman Old Style" w:hAnsi="Bookman Old Style" w:cs="Bookman Old Style"/>
      <w:b/>
      <w:bCs/>
      <w:spacing w:val="29"/>
      <w:sz w:val="8"/>
      <w:szCs w:val="8"/>
      <w:u w:val="none"/>
    </w:rPr>
  </w:style>
  <w:style w:type="character" w:customStyle="1" w:styleId="BodytextConstantia">
    <w:name w:val="Body text + Constantia"/>
    <w:aliases w:val="4.5 pt1,Spacing 0 pt14"/>
    <w:rsid w:val="00352E64"/>
    <w:rPr>
      <w:rFonts w:ascii="Constantia" w:hAnsi="Constantia" w:cs="Constantia"/>
      <w:noProof/>
      <w:spacing w:val="0"/>
      <w:sz w:val="9"/>
      <w:szCs w:val="9"/>
      <w:u w:val="none"/>
    </w:rPr>
  </w:style>
  <w:style w:type="character" w:customStyle="1" w:styleId="Heading263SegoeUI">
    <w:name w:val="Heading #26 (3) + Segoe UI"/>
    <w:aliases w:val="17 pt,Spacing 0 pt13,Body text (33) + Not Bold"/>
    <w:rsid w:val="00352E64"/>
    <w:rPr>
      <w:rFonts w:ascii="Segoe UI" w:hAnsi="Segoe UI" w:cs="Segoe UI"/>
      <w:b/>
      <w:bCs/>
      <w:spacing w:val="-7"/>
      <w:sz w:val="34"/>
      <w:szCs w:val="34"/>
      <w:u w:val="none"/>
    </w:rPr>
  </w:style>
  <w:style w:type="character" w:customStyle="1" w:styleId="Bodytext155pt1">
    <w:name w:val="Body text + 15.5 pt1"/>
    <w:aliases w:val="Bold2,Spacing 0 pt12,Body text + 14.5 pt"/>
    <w:rsid w:val="00352E64"/>
    <w:rPr>
      <w:rFonts w:ascii="Times New Roman" w:hAnsi="Times New Roman" w:cs="Times New Roman"/>
      <w:b/>
      <w:bCs/>
      <w:spacing w:val="1"/>
      <w:sz w:val="31"/>
      <w:szCs w:val="31"/>
      <w:u w:val="none"/>
    </w:rPr>
  </w:style>
  <w:style w:type="character" w:customStyle="1" w:styleId="Footnote3">
    <w:name w:val="Footnote (3)_"/>
    <w:link w:val="Footnote30"/>
    <w:rsid w:val="00352E64"/>
    <w:rPr>
      <w:rFonts w:ascii="Times New Roman" w:hAnsi="Times New Roman" w:cs="Times New Roman"/>
      <w:b/>
      <w:bCs/>
      <w:spacing w:val="3"/>
      <w:sz w:val="19"/>
      <w:szCs w:val="19"/>
      <w:u w:val="none"/>
    </w:rPr>
  </w:style>
  <w:style w:type="paragraph" w:customStyle="1" w:styleId="Footnote30">
    <w:name w:val="Footnote (3)"/>
    <w:basedOn w:val="Normal"/>
    <w:link w:val="Footnote3"/>
    <w:rsid w:val="00352E64"/>
    <w:pPr>
      <w:shd w:val="clear" w:color="auto" w:fill="FFFFFF"/>
      <w:spacing w:line="230" w:lineRule="exact"/>
      <w:jc w:val="both"/>
    </w:pPr>
    <w:rPr>
      <w:rFonts w:ascii="Times New Roman" w:hAnsi="Times New Roman" w:cs="Times New Roman"/>
      <w:b/>
      <w:bCs/>
      <w:color w:val="auto"/>
      <w:spacing w:val="3"/>
      <w:sz w:val="19"/>
      <w:szCs w:val="19"/>
      <w:lang w:eastAsia="en-US"/>
    </w:rPr>
  </w:style>
  <w:style w:type="character" w:customStyle="1" w:styleId="Footnote3Italic">
    <w:name w:val="Footnote (3) + Italic"/>
    <w:aliases w:val="Spacing 0 pt11,Body text + Tahoma"/>
    <w:rsid w:val="00352E64"/>
    <w:rPr>
      <w:rFonts w:ascii="Times New Roman" w:hAnsi="Times New Roman" w:cs="Times New Roman"/>
      <w:b/>
      <w:bCs/>
      <w:i/>
      <w:iCs/>
      <w:noProof/>
      <w:spacing w:val="4"/>
      <w:sz w:val="19"/>
      <w:szCs w:val="19"/>
      <w:u w:val="none"/>
    </w:rPr>
  </w:style>
  <w:style w:type="character" w:customStyle="1" w:styleId="Heading235">
    <w:name w:val="Heading #23 (5)_"/>
    <w:link w:val="Heading2350"/>
    <w:rsid w:val="00352E64"/>
    <w:rPr>
      <w:rFonts w:ascii="Times New Roman" w:hAnsi="Times New Roman" w:cs="Times New Roman"/>
      <w:b/>
      <w:bCs/>
      <w:spacing w:val="3"/>
      <w:u w:val="none"/>
    </w:rPr>
  </w:style>
  <w:style w:type="paragraph" w:customStyle="1" w:styleId="Heading2350">
    <w:name w:val="Heading #23 (5)"/>
    <w:basedOn w:val="Normal"/>
    <w:link w:val="Heading235"/>
    <w:rsid w:val="00352E64"/>
    <w:pPr>
      <w:shd w:val="clear" w:color="auto" w:fill="FFFFFF"/>
      <w:spacing w:line="326" w:lineRule="exact"/>
      <w:jc w:val="center"/>
    </w:pPr>
    <w:rPr>
      <w:rFonts w:ascii="Times New Roman" w:hAnsi="Times New Roman" w:cs="Times New Roman"/>
      <w:b/>
      <w:bCs/>
      <w:color w:val="auto"/>
      <w:spacing w:val="3"/>
      <w:lang w:eastAsia="en-US"/>
    </w:rPr>
  </w:style>
  <w:style w:type="character" w:customStyle="1" w:styleId="Heading264">
    <w:name w:val="Heading #26 (4)_"/>
    <w:link w:val="Heading2640"/>
    <w:rsid w:val="00352E64"/>
    <w:rPr>
      <w:rFonts w:ascii="Times New Roman" w:hAnsi="Times New Roman" w:cs="Times New Roman"/>
      <w:b/>
      <w:bCs/>
      <w:spacing w:val="7"/>
      <w:sz w:val="22"/>
      <w:szCs w:val="22"/>
      <w:u w:val="none"/>
    </w:rPr>
  </w:style>
  <w:style w:type="paragraph" w:customStyle="1" w:styleId="Heading2640">
    <w:name w:val="Heading #26 (4)"/>
    <w:basedOn w:val="Normal"/>
    <w:link w:val="Heading264"/>
    <w:rsid w:val="00352E64"/>
    <w:pPr>
      <w:shd w:val="clear" w:color="auto" w:fill="FFFFFF"/>
      <w:spacing w:line="322" w:lineRule="exact"/>
    </w:pPr>
    <w:rPr>
      <w:rFonts w:ascii="Times New Roman" w:hAnsi="Times New Roman" w:cs="Times New Roman"/>
      <w:b/>
      <w:bCs/>
      <w:color w:val="auto"/>
      <w:spacing w:val="7"/>
      <w:sz w:val="22"/>
      <w:szCs w:val="22"/>
      <w:lang w:eastAsia="en-US"/>
    </w:rPr>
  </w:style>
  <w:style w:type="character" w:customStyle="1" w:styleId="Heading26412pt">
    <w:name w:val="Heading #26 (4) + 12 pt"/>
    <w:rsid w:val="00352E64"/>
    <w:rPr>
      <w:rFonts w:ascii="Times New Roman" w:hAnsi="Times New Roman" w:cs="Times New Roman"/>
      <w:b/>
      <w:bCs/>
      <w:spacing w:val="7"/>
      <w:sz w:val="24"/>
      <w:szCs w:val="24"/>
      <w:u w:val="none"/>
    </w:rPr>
  </w:style>
  <w:style w:type="character" w:customStyle="1" w:styleId="Heading262Spacing1pt">
    <w:name w:val="Heading #26 (2) + Spacing 1 pt"/>
    <w:rsid w:val="00352E64"/>
    <w:rPr>
      <w:rFonts w:ascii="Times New Roman" w:hAnsi="Times New Roman" w:cs="Times New Roman"/>
      <w:b/>
      <w:bCs/>
      <w:spacing w:val="33"/>
      <w:u w:val="none"/>
    </w:rPr>
  </w:style>
  <w:style w:type="character" w:customStyle="1" w:styleId="Bodytext10pt2">
    <w:name w:val="Body text + 10 pt2"/>
    <w:aliases w:val="Bold1,Spacing 0 pt10,Body text + Dotum,17.5 pt,Body text + 11 pt1"/>
    <w:rsid w:val="00352E64"/>
    <w:rPr>
      <w:rFonts w:ascii="Times New Roman" w:hAnsi="Times New Roman" w:cs="Times New Roman"/>
      <w:b/>
      <w:bCs/>
      <w:spacing w:val="6"/>
      <w:sz w:val="20"/>
      <w:szCs w:val="20"/>
      <w:u w:val="none"/>
    </w:rPr>
  </w:style>
  <w:style w:type="character" w:customStyle="1" w:styleId="Bodytext10pt1">
    <w:name w:val="Body text + 10 pt1"/>
    <w:aliases w:val="Spacing 0 pt9"/>
    <w:rsid w:val="00352E64"/>
    <w:rPr>
      <w:rFonts w:ascii="Times New Roman" w:hAnsi="Times New Roman" w:cs="Times New Roman"/>
      <w:noProof/>
      <w:spacing w:val="0"/>
      <w:sz w:val="20"/>
      <w:szCs w:val="20"/>
      <w:u w:val="none"/>
    </w:rPr>
  </w:style>
  <w:style w:type="character" w:customStyle="1" w:styleId="BodytextBold1">
    <w:name w:val="Body text + Bold1"/>
    <w:aliases w:val="Spacing 0 pt8,Scale 20%,Body text + Microsoft Sans Serif,10 pt1"/>
    <w:rsid w:val="00352E64"/>
    <w:rPr>
      <w:rFonts w:ascii="Times New Roman" w:hAnsi="Times New Roman" w:cs="Times New Roman"/>
      <w:b/>
      <w:bCs/>
      <w:spacing w:val="12"/>
      <w:u w:val="none"/>
    </w:rPr>
  </w:style>
  <w:style w:type="character" w:customStyle="1" w:styleId="Bodytext3NotBold1">
    <w:name w:val="Body text (3) + Not Bold1"/>
    <w:aliases w:val="Spacing 0 pt7,Body text + Dotum1"/>
    <w:rsid w:val="00352E64"/>
    <w:rPr>
      <w:rFonts w:ascii="Times New Roman" w:hAnsi="Times New Roman" w:cs="Times New Roman"/>
      <w:b/>
      <w:bCs/>
      <w:spacing w:val="7"/>
      <w:u w:val="none"/>
    </w:rPr>
  </w:style>
  <w:style w:type="character" w:customStyle="1" w:styleId="Heading172Spacing0pt">
    <w:name w:val="Heading #17 (2) + Spacing 0 pt"/>
    <w:rsid w:val="00352E64"/>
    <w:rPr>
      <w:rFonts w:ascii="Times New Roman" w:hAnsi="Times New Roman" w:cs="Times New Roman"/>
      <w:spacing w:val="7"/>
      <w:u w:val="none"/>
    </w:rPr>
  </w:style>
  <w:style w:type="character" w:customStyle="1" w:styleId="Heading263SegoeUI1">
    <w:name w:val="Heading #26 (3) + Segoe UI1"/>
    <w:aliases w:val="11.5 pt1,Spacing 0 pt6"/>
    <w:rsid w:val="00352E64"/>
    <w:rPr>
      <w:rFonts w:ascii="Segoe UI" w:hAnsi="Segoe UI" w:cs="Segoe UI"/>
      <w:b/>
      <w:bCs/>
      <w:spacing w:val="-4"/>
      <w:sz w:val="23"/>
      <w:szCs w:val="23"/>
      <w:u w:val="none"/>
    </w:rPr>
  </w:style>
  <w:style w:type="character" w:customStyle="1" w:styleId="Heading263Tahoma">
    <w:name w:val="Heading #26 (3) + Tahoma"/>
    <w:aliases w:val="14.5 pt,Spacing 0 pt5,Heading #19 + 12 pt"/>
    <w:rsid w:val="00352E64"/>
    <w:rPr>
      <w:rFonts w:ascii="Tahoma" w:hAnsi="Tahoma" w:cs="Tahoma"/>
      <w:b/>
      <w:bCs/>
      <w:spacing w:val="6"/>
      <w:sz w:val="29"/>
      <w:szCs w:val="29"/>
      <w:u w:val="none"/>
    </w:rPr>
  </w:style>
  <w:style w:type="character" w:customStyle="1" w:styleId="BodytextSpacing1pt">
    <w:name w:val="Body text + Spacing 1 pt"/>
    <w:rsid w:val="00352E64"/>
    <w:rPr>
      <w:rFonts w:ascii="Times New Roman" w:hAnsi="Times New Roman" w:cs="Times New Roman"/>
      <w:spacing w:val="33"/>
      <w:u w:val="none"/>
    </w:rPr>
  </w:style>
  <w:style w:type="character" w:customStyle="1" w:styleId="Heading226">
    <w:name w:val="Heading #22 (6)_"/>
    <w:link w:val="Heading2260"/>
    <w:rsid w:val="00352E64"/>
    <w:rPr>
      <w:rFonts w:ascii="Times New Roman" w:hAnsi="Times New Roman" w:cs="Times New Roman"/>
      <w:i/>
      <w:iCs/>
      <w:spacing w:val="2"/>
      <w:u w:val="none"/>
    </w:rPr>
  </w:style>
  <w:style w:type="paragraph" w:customStyle="1" w:styleId="Heading2260">
    <w:name w:val="Heading #22 (6)"/>
    <w:basedOn w:val="Normal"/>
    <w:link w:val="Heading226"/>
    <w:rsid w:val="00352E64"/>
    <w:pPr>
      <w:shd w:val="clear" w:color="auto" w:fill="FFFFFF"/>
      <w:spacing w:before="420" w:after="900" w:line="240" w:lineRule="atLeast"/>
      <w:jc w:val="both"/>
    </w:pPr>
    <w:rPr>
      <w:rFonts w:ascii="Times New Roman" w:hAnsi="Times New Roman" w:cs="Times New Roman"/>
      <w:i/>
      <w:iCs/>
      <w:color w:val="auto"/>
      <w:spacing w:val="2"/>
      <w:lang w:eastAsia="en-US"/>
    </w:rPr>
  </w:style>
  <w:style w:type="character" w:customStyle="1" w:styleId="Heading226NotItalic">
    <w:name w:val="Heading #22 (6) + Not Italic"/>
    <w:aliases w:val="Spacing 0 pt4,Heading #20 (4) + Not Italic"/>
    <w:rsid w:val="00352E64"/>
    <w:rPr>
      <w:rFonts w:ascii="Times New Roman" w:hAnsi="Times New Roman" w:cs="Times New Roman"/>
      <w:i/>
      <w:iCs/>
      <w:spacing w:val="7"/>
      <w:u w:val="none"/>
    </w:rPr>
  </w:style>
  <w:style w:type="character" w:customStyle="1" w:styleId="Heading265">
    <w:name w:val="Heading #26 (5)_"/>
    <w:link w:val="Heading2650"/>
    <w:rsid w:val="00352E64"/>
    <w:rPr>
      <w:rFonts w:ascii="Times New Roman" w:hAnsi="Times New Roman" w:cs="Times New Roman"/>
      <w:b/>
      <w:bCs/>
      <w:spacing w:val="8"/>
      <w:sz w:val="21"/>
      <w:szCs w:val="21"/>
      <w:u w:val="none"/>
    </w:rPr>
  </w:style>
  <w:style w:type="paragraph" w:customStyle="1" w:styleId="Heading2650">
    <w:name w:val="Heading #26 (5)"/>
    <w:basedOn w:val="Normal"/>
    <w:link w:val="Heading265"/>
    <w:rsid w:val="00352E64"/>
    <w:pPr>
      <w:shd w:val="clear" w:color="auto" w:fill="FFFFFF"/>
      <w:spacing w:line="677" w:lineRule="exact"/>
      <w:jc w:val="both"/>
    </w:pPr>
    <w:rPr>
      <w:rFonts w:ascii="Times New Roman" w:hAnsi="Times New Roman" w:cs="Times New Roman"/>
      <w:b/>
      <w:bCs/>
      <w:color w:val="auto"/>
      <w:spacing w:val="8"/>
      <w:sz w:val="21"/>
      <w:szCs w:val="21"/>
      <w:lang w:eastAsia="en-US"/>
    </w:rPr>
  </w:style>
  <w:style w:type="character" w:customStyle="1" w:styleId="Heading26Spacing1pt">
    <w:name w:val="Heading #26 + Spacing 1 pt"/>
    <w:rsid w:val="00352E64"/>
    <w:rPr>
      <w:rFonts w:ascii="Times New Roman" w:hAnsi="Times New Roman" w:cs="Times New Roman"/>
      <w:spacing w:val="33"/>
      <w:u w:val="none"/>
    </w:rPr>
  </w:style>
  <w:style w:type="character" w:customStyle="1" w:styleId="TableofcontentsSpacing0pt1">
    <w:name w:val="Table of contents + Spacing 0 pt1"/>
    <w:rsid w:val="00352E64"/>
    <w:rPr>
      <w:rFonts w:ascii="Times New Roman" w:hAnsi="Times New Roman" w:cs="Times New Roman"/>
      <w:spacing w:val="7"/>
      <w:u w:val="none"/>
    </w:rPr>
  </w:style>
  <w:style w:type="character" w:customStyle="1" w:styleId="Tableofcontents9Spacing0pt">
    <w:name w:val="Table of contents (9) + Spacing 0 pt"/>
    <w:rsid w:val="00352E64"/>
    <w:rPr>
      <w:rFonts w:ascii="Times New Roman" w:hAnsi="Times New Roman" w:cs="Times New Roman"/>
      <w:i/>
      <w:iCs/>
      <w:spacing w:val="2"/>
      <w:u w:val="none"/>
    </w:rPr>
  </w:style>
  <w:style w:type="character" w:customStyle="1" w:styleId="Tableofcontents9NotItalic1">
    <w:name w:val="Table of contents (9) + Not Italic1"/>
    <w:aliases w:val="Spacing 0 pt3"/>
    <w:rsid w:val="00352E64"/>
    <w:rPr>
      <w:rFonts w:ascii="Times New Roman" w:hAnsi="Times New Roman" w:cs="Times New Roman"/>
      <w:i/>
      <w:iCs/>
      <w:spacing w:val="7"/>
      <w:u w:val="none"/>
    </w:rPr>
  </w:style>
  <w:style w:type="character" w:customStyle="1" w:styleId="TableofcontentsItalic1">
    <w:name w:val="Table of contents + Italic1"/>
    <w:aliases w:val="Spacing 0 pt2"/>
    <w:rsid w:val="00352E64"/>
    <w:rPr>
      <w:rFonts w:ascii="Times New Roman" w:hAnsi="Times New Roman" w:cs="Times New Roman"/>
      <w:i/>
      <w:iCs/>
      <w:spacing w:val="2"/>
      <w:u w:val="none"/>
    </w:rPr>
  </w:style>
  <w:style w:type="character" w:customStyle="1" w:styleId="Tableofcontents14">
    <w:name w:val="Table of contents (14)_"/>
    <w:link w:val="Tableofcontents140"/>
    <w:rsid w:val="00352E64"/>
    <w:rPr>
      <w:rFonts w:ascii="Times New Roman" w:hAnsi="Times New Roman" w:cs="Times New Roman"/>
      <w:i/>
      <w:iCs/>
      <w:spacing w:val="-2"/>
      <w:u w:val="none"/>
    </w:rPr>
  </w:style>
  <w:style w:type="paragraph" w:customStyle="1" w:styleId="Tableofcontents140">
    <w:name w:val="Table of contents (14)"/>
    <w:basedOn w:val="Normal"/>
    <w:link w:val="Tableofcontents14"/>
    <w:rsid w:val="00352E64"/>
    <w:pPr>
      <w:shd w:val="clear" w:color="auto" w:fill="FFFFFF"/>
      <w:spacing w:after="120" w:line="240" w:lineRule="atLeast"/>
      <w:jc w:val="both"/>
    </w:pPr>
    <w:rPr>
      <w:rFonts w:ascii="Times New Roman" w:hAnsi="Times New Roman" w:cs="Times New Roman"/>
      <w:i/>
      <w:iCs/>
      <w:color w:val="auto"/>
      <w:spacing w:val="-2"/>
      <w:lang w:eastAsia="en-US"/>
    </w:rPr>
  </w:style>
  <w:style w:type="character" w:customStyle="1" w:styleId="Tableofcontents14Bold">
    <w:name w:val="Table of contents (14) + Bold"/>
    <w:aliases w:val="Not Italic1,Spacing 0 pt1,Table of contents (3) + Not Bold,Heading #20 + 12 pt"/>
    <w:rsid w:val="00352E64"/>
    <w:rPr>
      <w:rFonts w:ascii="Times New Roman" w:hAnsi="Times New Roman" w:cs="Times New Roman"/>
      <w:b/>
      <w:bCs/>
      <w:i/>
      <w:iCs/>
      <w:spacing w:val="12"/>
      <w:u w:val="none"/>
    </w:rPr>
  </w:style>
  <w:style w:type="character" w:customStyle="1" w:styleId="Tableofcontents3Spacing1pt">
    <w:name w:val="Table of contents (3) + Spacing 1 pt"/>
    <w:rsid w:val="00352E64"/>
    <w:rPr>
      <w:rFonts w:ascii="Segoe UI" w:hAnsi="Segoe UI" w:cs="Segoe UI"/>
      <w:spacing w:val="31"/>
      <w:w w:val="40"/>
      <w:sz w:val="10"/>
      <w:szCs w:val="10"/>
      <w:u w:val="none"/>
    </w:rPr>
  </w:style>
  <w:style w:type="character" w:customStyle="1" w:styleId="Heading254">
    <w:name w:val="Heading #25 (4)_"/>
    <w:link w:val="Heading2540"/>
    <w:rsid w:val="00352E64"/>
    <w:rPr>
      <w:rFonts w:ascii="Times New Roman" w:hAnsi="Times New Roman" w:cs="Times New Roman"/>
      <w:b/>
      <w:bCs/>
      <w:spacing w:val="7"/>
      <w:sz w:val="22"/>
      <w:szCs w:val="22"/>
      <w:u w:val="none"/>
    </w:rPr>
  </w:style>
  <w:style w:type="paragraph" w:customStyle="1" w:styleId="Heading2540">
    <w:name w:val="Heading #25 (4)"/>
    <w:basedOn w:val="Normal"/>
    <w:link w:val="Heading254"/>
    <w:rsid w:val="00352E64"/>
    <w:pPr>
      <w:shd w:val="clear" w:color="auto" w:fill="FFFFFF"/>
      <w:spacing w:before="120" w:line="547" w:lineRule="exact"/>
      <w:jc w:val="both"/>
    </w:pPr>
    <w:rPr>
      <w:rFonts w:ascii="Times New Roman" w:hAnsi="Times New Roman" w:cs="Times New Roman"/>
      <w:b/>
      <w:bCs/>
      <w:color w:val="auto"/>
      <w:spacing w:val="7"/>
      <w:sz w:val="22"/>
      <w:szCs w:val="22"/>
      <w:lang w:eastAsia="en-US"/>
    </w:rPr>
  </w:style>
  <w:style w:type="character" w:customStyle="1" w:styleId="Heading25495pt">
    <w:name w:val="Heading #25 (4) + 9.5 pt"/>
    <w:aliases w:val="Italic1,Spacing 1 pt1,Footnote (2) + Bold"/>
    <w:rsid w:val="00352E64"/>
    <w:rPr>
      <w:rFonts w:ascii="Times New Roman" w:hAnsi="Times New Roman" w:cs="Times New Roman"/>
      <w:b/>
      <w:bCs/>
      <w:i/>
      <w:iCs/>
      <w:spacing w:val="25"/>
      <w:sz w:val="19"/>
      <w:szCs w:val="19"/>
      <w:u w:val="none"/>
    </w:rPr>
  </w:style>
  <w:style w:type="table" w:styleId="TableGrid">
    <w:name w:val="Table Grid"/>
    <w:basedOn w:val="TableNormal"/>
    <w:uiPriority w:val="59"/>
    <w:rsid w:val="003905F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SmallCaps">
    <w:name w:val="Body text (2) + Small Caps"/>
    <w:rsid w:val="001738DD"/>
    <w:rPr>
      <w:rFonts w:ascii="Times New Roman" w:hAnsi="Times New Roman" w:cs="Times New Roman"/>
      <w:b/>
      <w:bCs/>
      <w:smallCaps/>
      <w:spacing w:val="4"/>
      <w:sz w:val="21"/>
      <w:szCs w:val="21"/>
      <w:u w:val="none"/>
    </w:rPr>
  </w:style>
  <w:style w:type="character" w:customStyle="1" w:styleId="Bodytext6SmallCaps">
    <w:name w:val="Body text (6) + Small Caps"/>
    <w:rsid w:val="001738DD"/>
    <w:rPr>
      <w:rFonts w:ascii="Times New Roman" w:hAnsi="Times New Roman" w:cs="Times New Roman"/>
      <w:b/>
      <w:bCs/>
      <w:smallCaps/>
      <w:spacing w:val="5"/>
      <w:sz w:val="17"/>
      <w:szCs w:val="17"/>
      <w:u w:val="none"/>
    </w:rPr>
  </w:style>
  <w:style w:type="character" w:customStyle="1" w:styleId="Bodytext7Spacing0pt">
    <w:name w:val="Body text (7) + Spacing 0 pt"/>
    <w:rsid w:val="001738DD"/>
    <w:rPr>
      <w:rFonts w:ascii="Times New Roman" w:hAnsi="Times New Roman" w:cs="Times New Roman"/>
      <w:spacing w:val="1"/>
      <w:sz w:val="21"/>
      <w:szCs w:val="21"/>
      <w:u w:val="none"/>
    </w:rPr>
  </w:style>
  <w:style w:type="character" w:customStyle="1" w:styleId="Heading8Spacing0pt">
    <w:name w:val="Heading #8 + Spacing 0 pt"/>
    <w:rsid w:val="001738DD"/>
    <w:rPr>
      <w:rFonts w:ascii="Times New Roman" w:hAnsi="Times New Roman" w:cs="Times New Roman"/>
      <w:spacing w:val="1"/>
      <w:sz w:val="21"/>
      <w:szCs w:val="21"/>
      <w:u w:val="none"/>
    </w:rPr>
  </w:style>
  <w:style w:type="character" w:customStyle="1" w:styleId="Bodytext8NotItalic">
    <w:name w:val="Body text (8) + Not Italic"/>
    <w:rsid w:val="001738DD"/>
    <w:rPr>
      <w:rFonts w:ascii="Times New Roman" w:hAnsi="Times New Roman" w:cs="Times New Roman"/>
      <w:i/>
      <w:iCs/>
      <w:spacing w:val="1"/>
      <w:w w:val="80"/>
      <w:sz w:val="21"/>
      <w:szCs w:val="21"/>
      <w:u w:val="none"/>
    </w:rPr>
  </w:style>
  <w:style w:type="character" w:customStyle="1" w:styleId="Heading52">
    <w:name w:val="Heading #5 (2)_"/>
    <w:link w:val="Heading520"/>
    <w:rsid w:val="001738DD"/>
    <w:rPr>
      <w:rFonts w:ascii="Impact" w:hAnsi="Impact"/>
      <w:sz w:val="22"/>
      <w:szCs w:val="22"/>
      <w:lang w:bidi="ar-SA"/>
    </w:rPr>
  </w:style>
  <w:style w:type="paragraph" w:customStyle="1" w:styleId="Heading520">
    <w:name w:val="Heading #5 (2)"/>
    <w:basedOn w:val="Normal"/>
    <w:link w:val="Heading52"/>
    <w:rsid w:val="001738DD"/>
    <w:pPr>
      <w:shd w:val="clear" w:color="auto" w:fill="FFFFFF"/>
      <w:spacing w:before="60" w:after="480" w:line="240" w:lineRule="atLeast"/>
      <w:jc w:val="both"/>
      <w:outlineLvl w:val="4"/>
    </w:pPr>
    <w:rPr>
      <w:rFonts w:ascii="Impact" w:eastAsia="Times New Roman" w:hAnsi="Impact" w:cs="Times New Roman"/>
      <w:color w:val="auto"/>
      <w:sz w:val="22"/>
      <w:szCs w:val="22"/>
      <w:lang w:val="en-US" w:eastAsia="en-US"/>
    </w:rPr>
  </w:style>
  <w:style w:type="character" w:customStyle="1" w:styleId="Heading52Verdana">
    <w:name w:val="Heading #5 (2) + Verdana"/>
    <w:aliases w:val="10 pt"/>
    <w:rsid w:val="001738DD"/>
    <w:rPr>
      <w:rFonts w:ascii="Verdana" w:hAnsi="Verdana" w:cs="Verdana"/>
      <w:noProof/>
      <w:sz w:val="20"/>
      <w:szCs w:val="20"/>
      <w:lang w:bidi="ar-SA"/>
    </w:rPr>
  </w:style>
  <w:style w:type="character" w:customStyle="1" w:styleId="Heading42">
    <w:name w:val="Heading #4 (2)_"/>
    <w:link w:val="Heading420"/>
    <w:rsid w:val="001738DD"/>
    <w:rPr>
      <w:rFonts w:ascii="Impact" w:hAnsi="Impact"/>
      <w:lang w:bidi="ar-SA"/>
    </w:rPr>
  </w:style>
  <w:style w:type="paragraph" w:customStyle="1" w:styleId="Heading420">
    <w:name w:val="Heading #4 (2)"/>
    <w:basedOn w:val="Normal"/>
    <w:link w:val="Heading42"/>
    <w:rsid w:val="001738DD"/>
    <w:pPr>
      <w:shd w:val="clear" w:color="auto" w:fill="FFFFFF"/>
      <w:spacing w:before="120" w:after="60" w:line="240" w:lineRule="atLeast"/>
      <w:jc w:val="both"/>
      <w:outlineLvl w:val="3"/>
    </w:pPr>
    <w:rPr>
      <w:rFonts w:ascii="Impact" w:eastAsia="Times New Roman" w:hAnsi="Impact" w:cs="Times New Roman"/>
      <w:color w:val="auto"/>
      <w:sz w:val="20"/>
      <w:szCs w:val="20"/>
      <w:lang w:val="en-US" w:eastAsia="en-US"/>
    </w:rPr>
  </w:style>
  <w:style w:type="character" w:customStyle="1" w:styleId="Heading4295pt">
    <w:name w:val="Heading #4 (2) + 9.5 pt"/>
    <w:rsid w:val="001738DD"/>
    <w:rPr>
      <w:rFonts w:ascii="Impact" w:hAnsi="Impact"/>
      <w:noProof/>
      <w:sz w:val="19"/>
      <w:szCs w:val="19"/>
      <w:lang w:bidi="ar-SA"/>
    </w:rPr>
  </w:style>
  <w:style w:type="character" w:customStyle="1" w:styleId="Heading53">
    <w:name w:val="Heading #5 (3)_"/>
    <w:link w:val="Heading530"/>
    <w:rsid w:val="001738DD"/>
    <w:rPr>
      <w:spacing w:val="22"/>
      <w:sz w:val="17"/>
      <w:szCs w:val="17"/>
      <w:lang w:bidi="ar-SA"/>
    </w:rPr>
  </w:style>
  <w:style w:type="paragraph" w:customStyle="1" w:styleId="Heading530">
    <w:name w:val="Heading #5 (3)"/>
    <w:basedOn w:val="Normal"/>
    <w:link w:val="Heading53"/>
    <w:rsid w:val="001738DD"/>
    <w:pPr>
      <w:shd w:val="clear" w:color="auto" w:fill="FFFFFF"/>
      <w:spacing w:line="240" w:lineRule="atLeast"/>
      <w:jc w:val="both"/>
      <w:outlineLvl w:val="4"/>
    </w:pPr>
    <w:rPr>
      <w:rFonts w:ascii="Times New Roman" w:eastAsia="Times New Roman" w:hAnsi="Times New Roman" w:cs="Times New Roman"/>
      <w:color w:val="auto"/>
      <w:spacing w:val="22"/>
      <w:sz w:val="17"/>
      <w:szCs w:val="17"/>
      <w:lang w:val="en-US" w:eastAsia="en-US"/>
    </w:rPr>
  </w:style>
  <w:style w:type="character" w:customStyle="1" w:styleId="Heading62">
    <w:name w:val="Heading #6 (2)_"/>
    <w:link w:val="Heading620"/>
    <w:rsid w:val="001738DD"/>
    <w:rPr>
      <w:rFonts w:ascii="Impact" w:hAnsi="Impact"/>
      <w:noProof/>
      <w:sz w:val="23"/>
      <w:szCs w:val="23"/>
      <w:lang w:bidi="ar-SA"/>
    </w:rPr>
  </w:style>
  <w:style w:type="paragraph" w:customStyle="1" w:styleId="Heading620">
    <w:name w:val="Heading #6 (2)"/>
    <w:basedOn w:val="Normal"/>
    <w:link w:val="Heading62"/>
    <w:rsid w:val="001738DD"/>
    <w:pPr>
      <w:shd w:val="clear" w:color="auto" w:fill="FFFFFF"/>
      <w:spacing w:before="360" w:after="420" w:line="240" w:lineRule="atLeast"/>
      <w:jc w:val="center"/>
      <w:outlineLvl w:val="5"/>
    </w:pPr>
    <w:rPr>
      <w:rFonts w:ascii="Impact" w:eastAsia="Times New Roman" w:hAnsi="Impact" w:cs="Times New Roman"/>
      <w:noProof/>
      <w:color w:val="auto"/>
      <w:sz w:val="23"/>
      <w:szCs w:val="23"/>
      <w:lang w:val="en-US" w:eastAsia="en-US"/>
    </w:rPr>
  </w:style>
  <w:style w:type="character" w:customStyle="1" w:styleId="Heading62Verdana">
    <w:name w:val="Heading #6 (2) + Verdana"/>
    <w:aliases w:val="10.5 pt4"/>
    <w:rsid w:val="001738DD"/>
    <w:rPr>
      <w:rFonts w:ascii="Verdana" w:hAnsi="Verdana" w:cs="Verdana"/>
      <w:noProof/>
      <w:sz w:val="21"/>
      <w:szCs w:val="21"/>
      <w:lang w:bidi="ar-SA"/>
    </w:rPr>
  </w:style>
  <w:style w:type="character" w:customStyle="1" w:styleId="Heading82">
    <w:name w:val="Heading #8 (2)_"/>
    <w:link w:val="Heading820"/>
    <w:rsid w:val="001738DD"/>
    <w:rPr>
      <w:spacing w:val="1"/>
      <w:sz w:val="21"/>
      <w:szCs w:val="21"/>
      <w:lang w:bidi="ar-SA"/>
    </w:rPr>
  </w:style>
  <w:style w:type="paragraph" w:customStyle="1" w:styleId="Heading820">
    <w:name w:val="Heading #8 (2)"/>
    <w:basedOn w:val="Normal"/>
    <w:link w:val="Heading82"/>
    <w:rsid w:val="001738DD"/>
    <w:pPr>
      <w:shd w:val="clear" w:color="auto" w:fill="FFFFFF"/>
      <w:spacing w:after="540" w:line="240" w:lineRule="atLeast"/>
      <w:jc w:val="both"/>
      <w:outlineLvl w:val="7"/>
    </w:pPr>
    <w:rPr>
      <w:rFonts w:ascii="Times New Roman" w:eastAsia="Times New Roman" w:hAnsi="Times New Roman" w:cs="Times New Roman"/>
      <w:color w:val="auto"/>
      <w:spacing w:val="1"/>
      <w:sz w:val="21"/>
      <w:szCs w:val="21"/>
      <w:lang w:val="en-US" w:eastAsia="en-US"/>
    </w:rPr>
  </w:style>
  <w:style w:type="character" w:customStyle="1" w:styleId="Heading82Italic">
    <w:name w:val="Heading #8 (2) + Italic"/>
    <w:rsid w:val="001738DD"/>
    <w:rPr>
      <w:i/>
      <w:iCs/>
      <w:spacing w:val="1"/>
      <w:sz w:val="21"/>
      <w:szCs w:val="21"/>
      <w:lang w:bidi="ar-SA"/>
    </w:rPr>
  </w:style>
  <w:style w:type="character" w:customStyle="1" w:styleId="BodytextSpacing0pt4">
    <w:name w:val="Body text + Spacing 0 pt4"/>
    <w:rsid w:val="001738DD"/>
    <w:rPr>
      <w:rFonts w:ascii="Times New Roman" w:hAnsi="Times New Roman" w:cs="Times New Roman"/>
      <w:noProof/>
      <w:spacing w:val="4"/>
      <w:sz w:val="21"/>
      <w:szCs w:val="21"/>
      <w:u w:val="none"/>
    </w:rPr>
  </w:style>
  <w:style w:type="character" w:customStyle="1" w:styleId="Heading7NotItalic">
    <w:name w:val="Heading #7 + Not Italic"/>
    <w:rsid w:val="001738DD"/>
    <w:rPr>
      <w:rFonts w:ascii="Times New Roman" w:hAnsi="Times New Roman" w:cs="Times New Roman"/>
      <w:b/>
      <w:bCs/>
      <w:i/>
      <w:iCs/>
      <w:spacing w:val="1"/>
      <w:sz w:val="21"/>
      <w:szCs w:val="21"/>
      <w:u w:val="none"/>
    </w:rPr>
  </w:style>
  <w:style w:type="character" w:customStyle="1" w:styleId="HeaderorfooterItalic">
    <w:name w:val="Header or footer + Italic"/>
    <w:rsid w:val="001738DD"/>
    <w:rPr>
      <w:rFonts w:ascii="Times New Roman" w:hAnsi="Times New Roman" w:cs="Times New Roman"/>
      <w:b/>
      <w:bCs/>
      <w:i/>
      <w:iCs/>
      <w:spacing w:val="6"/>
      <w:sz w:val="21"/>
      <w:szCs w:val="21"/>
      <w:u w:val="none"/>
    </w:rPr>
  </w:style>
  <w:style w:type="character" w:customStyle="1" w:styleId="TableofcontentsNotItalic">
    <w:name w:val="Table of contents + Not Italic"/>
    <w:rsid w:val="001738DD"/>
    <w:rPr>
      <w:rFonts w:ascii="Times New Roman" w:hAnsi="Times New Roman" w:cs="Times New Roman"/>
      <w:i/>
      <w:iCs/>
      <w:noProof/>
      <w:spacing w:val="1"/>
      <w:sz w:val="21"/>
      <w:szCs w:val="21"/>
      <w:u w:val="none"/>
    </w:rPr>
  </w:style>
  <w:style w:type="character" w:customStyle="1" w:styleId="Heading63">
    <w:name w:val="Heading #6 (3)_"/>
    <w:link w:val="Heading630"/>
    <w:rsid w:val="001738DD"/>
    <w:rPr>
      <w:rFonts w:ascii="Impact" w:hAnsi="Impact"/>
      <w:noProof/>
      <w:sz w:val="22"/>
      <w:szCs w:val="22"/>
      <w:lang w:bidi="ar-SA"/>
    </w:rPr>
  </w:style>
  <w:style w:type="paragraph" w:customStyle="1" w:styleId="Heading630">
    <w:name w:val="Heading #6 (3)"/>
    <w:basedOn w:val="Normal"/>
    <w:link w:val="Heading63"/>
    <w:rsid w:val="001738DD"/>
    <w:pPr>
      <w:shd w:val="clear" w:color="auto" w:fill="FFFFFF"/>
      <w:spacing w:before="480" w:after="2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3Verdana">
    <w:name w:val="Heading #6 (3) + Verdana"/>
    <w:aliases w:val="10 pt5"/>
    <w:rsid w:val="001738DD"/>
    <w:rPr>
      <w:rFonts w:ascii="Verdana" w:hAnsi="Verdana" w:cs="Verdana"/>
      <w:noProof/>
      <w:sz w:val="20"/>
      <w:szCs w:val="20"/>
      <w:lang w:bidi="ar-SA"/>
    </w:rPr>
  </w:style>
  <w:style w:type="character" w:customStyle="1" w:styleId="Bodytext11pt">
    <w:name w:val="Body text + 11 pt"/>
    <w:rsid w:val="001738DD"/>
    <w:rPr>
      <w:rFonts w:ascii="Times New Roman" w:hAnsi="Times New Roman" w:cs="Times New Roman"/>
      <w:spacing w:val="1"/>
      <w:sz w:val="22"/>
      <w:szCs w:val="22"/>
      <w:u w:val="none"/>
    </w:rPr>
  </w:style>
  <w:style w:type="character" w:customStyle="1" w:styleId="Heading83">
    <w:name w:val="Heading #8 (3)_"/>
    <w:link w:val="Heading830"/>
    <w:rsid w:val="001738DD"/>
    <w:rPr>
      <w:i/>
      <w:iCs/>
      <w:spacing w:val="1"/>
      <w:sz w:val="21"/>
      <w:szCs w:val="21"/>
      <w:lang w:bidi="ar-SA"/>
    </w:rPr>
  </w:style>
  <w:style w:type="paragraph" w:customStyle="1" w:styleId="Heading830">
    <w:name w:val="Heading #8 (3)"/>
    <w:basedOn w:val="Normal"/>
    <w:link w:val="Heading83"/>
    <w:rsid w:val="001738DD"/>
    <w:pPr>
      <w:shd w:val="clear" w:color="auto" w:fill="FFFFFF"/>
      <w:spacing w:after="180" w:line="240" w:lineRule="atLeast"/>
      <w:jc w:val="both"/>
      <w:outlineLvl w:val="7"/>
    </w:pPr>
    <w:rPr>
      <w:rFonts w:ascii="Times New Roman" w:eastAsia="Times New Roman" w:hAnsi="Times New Roman" w:cs="Times New Roman"/>
      <w:i/>
      <w:iCs/>
      <w:color w:val="auto"/>
      <w:spacing w:val="1"/>
      <w:sz w:val="21"/>
      <w:szCs w:val="21"/>
      <w:lang w:val="en-US" w:eastAsia="en-US"/>
    </w:rPr>
  </w:style>
  <w:style w:type="character" w:customStyle="1" w:styleId="Heading83NotItalic">
    <w:name w:val="Heading #8 (3) + Not Italic"/>
    <w:rsid w:val="001738DD"/>
    <w:rPr>
      <w:i/>
      <w:iCs/>
      <w:spacing w:val="1"/>
      <w:sz w:val="21"/>
      <w:szCs w:val="21"/>
      <w:lang w:bidi="ar-SA"/>
    </w:rPr>
  </w:style>
  <w:style w:type="character" w:customStyle="1" w:styleId="Heading32">
    <w:name w:val="Heading #3 (2)_"/>
    <w:link w:val="Heading320"/>
    <w:rsid w:val="001738DD"/>
    <w:rPr>
      <w:b/>
      <w:bCs/>
      <w:spacing w:val="32"/>
      <w:sz w:val="19"/>
      <w:szCs w:val="19"/>
      <w:lang w:bidi="ar-SA"/>
    </w:rPr>
  </w:style>
  <w:style w:type="paragraph" w:customStyle="1" w:styleId="Heading320">
    <w:name w:val="Heading #3 (2)"/>
    <w:basedOn w:val="Normal"/>
    <w:link w:val="Heading32"/>
    <w:rsid w:val="001738DD"/>
    <w:pPr>
      <w:shd w:val="clear" w:color="auto" w:fill="FFFFFF"/>
      <w:spacing w:line="240" w:lineRule="atLeast"/>
      <w:jc w:val="both"/>
      <w:outlineLvl w:val="2"/>
    </w:pPr>
    <w:rPr>
      <w:rFonts w:ascii="Times New Roman" w:eastAsia="Times New Roman" w:hAnsi="Times New Roman" w:cs="Times New Roman"/>
      <w:b/>
      <w:bCs/>
      <w:color w:val="auto"/>
      <w:spacing w:val="32"/>
      <w:sz w:val="19"/>
      <w:szCs w:val="19"/>
      <w:lang w:val="en-US" w:eastAsia="en-US"/>
    </w:rPr>
  </w:style>
  <w:style w:type="character" w:customStyle="1" w:styleId="Heading64">
    <w:name w:val="Heading #6 (4)_"/>
    <w:link w:val="Heading640"/>
    <w:rsid w:val="001738DD"/>
    <w:rPr>
      <w:rFonts w:ascii="Impact" w:hAnsi="Impact"/>
      <w:noProof/>
      <w:sz w:val="22"/>
      <w:szCs w:val="22"/>
      <w:lang w:bidi="ar-SA"/>
    </w:rPr>
  </w:style>
  <w:style w:type="paragraph" w:customStyle="1" w:styleId="Heading640">
    <w:name w:val="Heading #6 (4)"/>
    <w:basedOn w:val="Normal"/>
    <w:link w:val="Heading64"/>
    <w:rsid w:val="001738DD"/>
    <w:pPr>
      <w:shd w:val="clear" w:color="auto" w:fill="FFFFFF"/>
      <w:spacing w:before="540" w:after="5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4Verdana">
    <w:name w:val="Heading #6 (4) + Verdana"/>
    <w:aliases w:val="10.5 pt2"/>
    <w:rsid w:val="001738DD"/>
    <w:rPr>
      <w:rFonts w:ascii="Verdana" w:hAnsi="Verdana" w:cs="Verdana"/>
      <w:noProof/>
      <w:sz w:val="21"/>
      <w:szCs w:val="21"/>
      <w:lang w:bidi="ar-SA"/>
    </w:rPr>
  </w:style>
  <w:style w:type="character" w:customStyle="1" w:styleId="BodytextSpacing0pt3">
    <w:name w:val="Body text + Spacing 0 pt3"/>
    <w:rsid w:val="001738DD"/>
    <w:rPr>
      <w:rFonts w:ascii="Times New Roman" w:hAnsi="Times New Roman" w:cs="Times New Roman"/>
      <w:spacing w:val="4"/>
      <w:sz w:val="21"/>
      <w:szCs w:val="21"/>
      <w:u w:val="none"/>
    </w:rPr>
  </w:style>
  <w:style w:type="character" w:customStyle="1" w:styleId="TablecaptionNotItalic">
    <w:name w:val="Table caption + Not Italic"/>
    <w:rsid w:val="001738DD"/>
    <w:rPr>
      <w:rFonts w:ascii="Times New Roman" w:hAnsi="Times New Roman" w:cs="Times New Roman"/>
      <w:i/>
      <w:iCs/>
      <w:spacing w:val="1"/>
      <w:sz w:val="21"/>
      <w:szCs w:val="21"/>
      <w:u w:val="none"/>
    </w:rPr>
  </w:style>
  <w:style w:type="character" w:customStyle="1" w:styleId="Heading54">
    <w:name w:val="Heading #5 (4)_"/>
    <w:link w:val="Heading540"/>
    <w:rsid w:val="001738DD"/>
    <w:rPr>
      <w:rFonts w:ascii="Impact" w:hAnsi="Impact"/>
      <w:sz w:val="22"/>
      <w:szCs w:val="22"/>
      <w:lang w:bidi="ar-SA"/>
    </w:rPr>
  </w:style>
  <w:style w:type="paragraph" w:customStyle="1" w:styleId="Heading540">
    <w:name w:val="Heading #5 (4)"/>
    <w:basedOn w:val="Normal"/>
    <w:link w:val="Heading54"/>
    <w:rsid w:val="001738DD"/>
    <w:pPr>
      <w:shd w:val="clear" w:color="auto" w:fill="FFFFFF"/>
      <w:spacing w:line="240" w:lineRule="atLeast"/>
      <w:jc w:val="both"/>
      <w:outlineLvl w:val="4"/>
    </w:pPr>
    <w:rPr>
      <w:rFonts w:ascii="Impact" w:eastAsia="Times New Roman" w:hAnsi="Impact" w:cs="Times New Roman"/>
      <w:color w:val="auto"/>
      <w:sz w:val="22"/>
      <w:szCs w:val="22"/>
      <w:lang w:val="en-US" w:eastAsia="en-US"/>
    </w:rPr>
  </w:style>
  <w:style w:type="character" w:customStyle="1" w:styleId="Heading54Verdana">
    <w:name w:val="Heading #5 (4) + Verdana"/>
    <w:aliases w:val="10.5 pt1"/>
    <w:rsid w:val="001738DD"/>
    <w:rPr>
      <w:rFonts w:ascii="Verdana" w:hAnsi="Verdana" w:cs="Verdana"/>
      <w:noProof/>
      <w:sz w:val="21"/>
      <w:szCs w:val="21"/>
      <w:lang w:bidi="ar-SA"/>
    </w:rPr>
  </w:style>
  <w:style w:type="character" w:customStyle="1" w:styleId="Bodytext11pt3">
    <w:name w:val="Body text + 11 pt3"/>
    <w:rsid w:val="001738DD"/>
    <w:rPr>
      <w:rFonts w:ascii="Times New Roman" w:hAnsi="Times New Roman" w:cs="Times New Roman"/>
      <w:spacing w:val="1"/>
      <w:sz w:val="22"/>
      <w:szCs w:val="22"/>
      <w:u w:val="none"/>
    </w:rPr>
  </w:style>
  <w:style w:type="character" w:customStyle="1" w:styleId="Bodytext13Spacing0pt">
    <w:name w:val="Body text (13) + Spacing 0 pt"/>
    <w:rsid w:val="001738DD"/>
    <w:rPr>
      <w:rFonts w:ascii="Times New Roman" w:hAnsi="Times New Roman" w:cs="Times New Roman"/>
      <w:b/>
      <w:bCs/>
      <w:noProof/>
      <w:spacing w:val="2"/>
      <w:sz w:val="21"/>
      <w:szCs w:val="21"/>
      <w:u w:val="none"/>
    </w:rPr>
  </w:style>
  <w:style w:type="character" w:customStyle="1" w:styleId="Bodytext2Spacing0pt1">
    <w:name w:val="Body text (2) + Spacing 0 pt1"/>
    <w:rsid w:val="001738DD"/>
    <w:rPr>
      <w:rFonts w:ascii="Times New Roman" w:hAnsi="Times New Roman" w:cs="Times New Roman"/>
      <w:b/>
      <w:bCs/>
      <w:spacing w:val="5"/>
      <w:sz w:val="21"/>
      <w:szCs w:val="21"/>
      <w:u w:val="none"/>
    </w:rPr>
  </w:style>
  <w:style w:type="character" w:customStyle="1" w:styleId="Tablecaption3Spacing0pt">
    <w:name w:val="Table caption (3) + Spacing 0 pt"/>
    <w:rsid w:val="001738DD"/>
    <w:rPr>
      <w:rFonts w:ascii="Times New Roman" w:hAnsi="Times New Roman" w:cs="Times New Roman"/>
      <w:b/>
      <w:bCs/>
      <w:spacing w:val="6"/>
      <w:sz w:val="17"/>
      <w:szCs w:val="17"/>
      <w:u w:val="none"/>
    </w:rPr>
  </w:style>
  <w:style w:type="character" w:customStyle="1" w:styleId="Heading202NotBold">
    <w:name w:val="Heading #20 (2) + Not Bold"/>
    <w:rsid w:val="001738DD"/>
    <w:rPr>
      <w:rFonts w:ascii="Times New Roman" w:hAnsi="Times New Roman" w:cs="Times New Roman"/>
      <w:b/>
      <w:bCs/>
      <w:spacing w:val="5"/>
      <w:sz w:val="21"/>
      <w:szCs w:val="21"/>
      <w:u w:val="none"/>
    </w:rPr>
  </w:style>
  <w:style w:type="character" w:customStyle="1" w:styleId="Heading15295pt">
    <w:name w:val="Heading #15 (2) + 9.5 pt"/>
    <w:rsid w:val="001738DD"/>
    <w:rPr>
      <w:rFonts w:ascii="Impact" w:hAnsi="Impact" w:cs="Impact"/>
      <w:noProof/>
      <w:spacing w:val="6"/>
      <w:sz w:val="19"/>
      <w:szCs w:val="19"/>
      <w:u w:val="none"/>
    </w:rPr>
  </w:style>
  <w:style w:type="character" w:customStyle="1" w:styleId="Heading202NotBold1">
    <w:name w:val="Heading #20 (2) + Not Bold1"/>
    <w:rsid w:val="001738DD"/>
    <w:rPr>
      <w:rFonts w:ascii="Times New Roman" w:hAnsi="Times New Roman" w:cs="Times New Roman"/>
      <w:b/>
      <w:bCs/>
      <w:spacing w:val="5"/>
      <w:sz w:val="21"/>
      <w:szCs w:val="21"/>
      <w:u w:val="single"/>
    </w:rPr>
  </w:style>
  <w:style w:type="character" w:customStyle="1" w:styleId="Heading142">
    <w:name w:val="Heading #14 (2)_"/>
    <w:link w:val="Heading1420"/>
    <w:rsid w:val="001738DD"/>
    <w:rPr>
      <w:rFonts w:ascii="Impact" w:hAnsi="Impact"/>
      <w:noProof/>
      <w:sz w:val="22"/>
      <w:szCs w:val="22"/>
      <w:lang w:bidi="ar-SA"/>
    </w:rPr>
  </w:style>
  <w:style w:type="paragraph" w:customStyle="1" w:styleId="Heading1420">
    <w:name w:val="Heading #14 (2)"/>
    <w:basedOn w:val="Normal"/>
    <w:link w:val="Heading142"/>
    <w:rsid w:val="001738DD"/>
    <w:pPr>
      <w:shd w:val="clear" w:color="auto" w:fill="FFFFFF"/>
      <w:spacing w:before="600" w:after="1680" w:line="240" w:lineRule="atLeast"/>
      <w:jc w:val="center"/>
    </w:pPr>
    <w:rPr>
      <w:rFonts w:ascii="Impact" w:eastAsia="Times New Roman" w:hAnsi="Impact" w:cs="Times New Roman"/>
      <w:noProof/>
      <w:color w:val="auto"/>
      <w:sz w:val="22"/>
      <w:szCs w:val="22"/>
      <w:lang w:val="en-US" w:eastAsia="en-US"/>
    </w:rPr>
  </w:style>
  <w:style w:type="character" w:customStyle="1" w:styleId="Heading142MSReferenceSansSerif">
    <w:name w:val="Heading #14 (2) + MS Reference Sans Serif"/>
    <w:aliases w:val="10 pt4"/>
    <w:rsid w:val="001738DD"/>
    <w:rPr>
      <w:rFonts w:ascii="MS Reference Sans Serif" w:hAnsi="MS Reference Sans Serif" w:cs="MS Reference Sans Serif"/>
      <w:noProof/>
      <w:sz w:val="20"/>
      <w:szCs w:val="20"/>
      <w:lang w:bidi="ar-SA"/>
    </w:rPr>
  </w:style>
  <w:style w:type="character" w:customStyle="1" w:styleId="Heading143">
    <w:name w:val="Heading #14 (3)_"/>
    <w:link w:val="Heading1430"/>
    <w:rsid w:val="001738DD"/>
    <w:rPr>
      <w:rFonts w:ascii="Tahoma" w:hAnsi="Tahoma"/>
      <w:spacing w:val="21"/>
      <w:lang w:bidi="ar-SA"/>
    </w:rPr>
  </w:style>
  <w:style w:type="paragraph" w:customStyle="1" w:styleId="Heading1430">
    <w:name w:val="Heading #14 (3)"/>
    <w:basedOn w:val="Normal"/>
    <w:link w:val="Heading143"/>
    <w:rsid w:val="001738DD"/>
    <w:pPr>
      <w:shd w:val="clear" w:color="auto" w:fill="FFFFFF"/>
      <w:spacing w:before="60" w:after="240" w:line="240" w:lineRule="atLeast"/>
      <w:jc w:val="both"/>
    </w:pPr>
    <w:rPr>
      <w:rFonts w:ascii="Tahoma" w:eastAsia="Times New Roman" w:hAnsi="Tahoma" w:cs="Times New Roman"/>
      <w:color w:val="auto"/>
      <w:spacing w:val="21"/>
      <w:sz w:val="20"/>
      <w:szCs w:val="20"/>
      <w:lang w:val="en-US" w:eastAsia="en-US"/>
    </w:rPr>
  </w:style>
  <w:style w:type="character" w:customStyle="1" w:styleId="Heading143Spacing0pt">
    <w:name w:val="Heading #14 (3) + Spacing 0 pt"/>
    <w:rsid w:val="001738DD"/>
    <w:rPr>
      <w:rFonts w:ascii="Tahoma" w:hAnsi="Tahoma"/>
      <w:noProof/>
      <w:spacing w:val="0"/>
      <w:lang w:bidi="ar-SA"/>
    </w:rPr>
  </w:style>
  <w:style w:type="character" w:customStyle="1" w:styleId="Heading144">
    <w:name w:val="Heading #14 (4)_"/>
    <w:link w:val="Heading1440"/>
    <w:rsid w:val="001738DD"/>
    <w:rPr>
      <w:b/>
      <w:bCs/>
      <w:spacing w:val="4"/>
      <w:lang w:bidi="ar-SA"/>
    </w:rPr>
  </w:style>
  <w:style w:type="paragraph" w:customStyle="1" w:styleId="Heading1440">
    <w:name w:val="Heading #14 (4)"/>
    <w:basedOn w:val="Normal"/>
    <w:link w:val="Heading144"/>
    <w:rsid w:val="001738DD"/>
    <w:pPr>
      <w:shd w:val="clear" w:color="auto" w:fill="FFFFFF"/>
      <w:spacing w:before="660" w:after="60" w:line="240" w:lineRule="atLeast"/>
      <w:jc w:val="both"/>
    </w:pPr>
    <w:rPr>
      <w:rFonts w:ascii="Times New Roman" w:eastAsia="Times New Roman" w:hAnsi="Times New Roman" w:cs="Times New Roman"/>
      <w:b/>
      <w:bCs/>
      <w:color w:val="auto"/>
      <w:spacing w:val="4"/>
      <w:sz w:val="20"/>
      <w:szCs w:val="20"/>
      <w:lang w:val="en-US" w:eastAsia="en-US"/>
    </w:rPr>
  </w:style>
  <w:style w:type="character" w:customStyle="1" w:styleId="Heading19Bold">
    <w:name w:val="Heading #19 + Bold"/>
    <w:rsid w:val="001738DD"/>
    <w:rPr>
      <w:rFonts w:ascii="Times New Roman" w:hAnsi="Times New Roman" w:cs="Times New Roman"/>
      <w:b/>
      <w:bCs/>
      <w:spacing w:val="5"/>
      <w:sz w:val="21"/>
      <w:szCs w:val="21"/>
      <w:u w:val="none"/>
    </w:rPr>
  </w:style>
  <w:style w:type="character" w:customStyle="1" w:styleId="Heading33">
    <w:name w:val="Heading #3 (3)_"/>
    <w:link w:val="Heading330"/>
    <w:rsid w:val="001738DD"/>
    <w:rPr>
      <w:spacing w:val="5"/>
      <w:sz w:val="21"/>
      <w:szCs w:val="21"/>
      <w:lang w:bidi="ar-SA"/>
    </w:rPr>
  </w:style>
  <w:style w:type="paragraph" w:customStyle="1" w:styleId="Heading330">
    <w:name w:val="Heading #3 (3)"/>
    <w:basedOn w:val="Normal"/>
    <w:link w:val="Heading33"/>
    <w:rsid w:val="001738DD"/>
    <w:pPr>
      <w:shd w:val="clear" w:color="auto" w:fill="FFFFFF"/>
      <w:spacing w:after="240" w:line="240" w:lineRule="atLeast"/>
      <w:jc w:val="both"/>
      <w:outlineLvl w:val="2"/>
    </w:pPr>
    <w:rPr>
      <w:rFonts w:ascii="Times New Roman" w:eastAsia="Times New Roman" w:hAnsi="Times New Roman" w:cs="Times New Roman"/>
      <w:color w:val="auto"/>
      <w:spacing w:val="5"/>
      <w:sz w:val="21"/>
      <w:szCs w:val="21"/>
      <w:lang w:val="en-US" w:eastAsia="en-US"/>
    </w:rPr>
  </w:style>
  <w:style w:type="character" w:customStyle="1" w:styleId="Heading20Italic1">
    <w:name w:val="Heading #20 + Italic1"/>
    <w:aliases w:val="Spacing -1 pt4"/>
    <w:rsid w:val="001738DD"/>
    <w:rPr>
      <w:rFonts w:ascii="Times New Roman" w:hAnsi="Times New Roman" w:cs="Times New Roman"/>
      <w:i/>
      <w:iCs/>
      <w:spacing w:val="-23"/>
      <w:sz w:val="21"/>
      <w:szCs w:val="21"/>
      <w:u w:val="none"/>
    </w:rPr>
  </w:style>
  <w:style w:type="character" w:customStyle="1" w:styleId="Heading133">
    <w:name w:val="Heading #13 (3)_"/>
    <w:link w:val="Heading1330"/>
    <w:rsid w:val="001738DD"/>
    <w:rPr>
      <w:rFonts w:ascii="Impact" w:hAnsi="Impact"/>
      <w:sz w:val="22"/>
      <w:szCs w:val="22"/>
      <w:lang w:bidi="ar-SA"/>
    </w:rPr>
  </w:style>
  <w:style w:type="paragraph" w:customStyle="1" w:styleId="Heading1330">
    <w:name w:val="Heading #13 (3)"/>
    <w:basedOn w:val="Normal"/>
    <w:link w:val="Heading133"/>
    <w:rsid w:val="001738DD"/>
    <w:pPr>
      <w:shd w:val="clear" w:color="auto" w:fill="FFFFFF"/>
      <w:spacing w:line="273" w:lineRule="exact"/>
      <w:jc w:val="both"/>
    </w:pPr>
    <w:rPr>
      <w:rFonts w:ascii="Impact" w:eastAsia="Times New Roman" w:hAnsi="Impact" w:cs="Times New Roman"/>
      <w:color w:val="auto"/>
      <w:sz w:val="22"/>
      <w:szCs w:val="22"/>
      <w:lang w:val="en-US" w:eastAsia="en-US"/>
    </w:rPr>
  </w:style>
  <w:style w:type="character" w:customStyle="1" w:styleId="Heading133MSReferenceSansSerif">
    <w:name w:val="Heading #13 (3) + MS Reference Sans Serif"/>
    <w:aliases w:val="10 pt3"/>
    <w:rsid w:val="001738DD"/>
    <w:rPr>
      <w:rFonts w:ascii="MS Reference Sans Serif" w:hAnsi="MS Reference Sans Serif" w:cs="MS Reference Sans Serif"/>
      <w:noProof/>
      <w:sz w:val="20"/>
      <w:szCs w:val="20"/>
      <w:lang w:bidi="ar-SA"/>
    </w:rPr>
  </w:style>
  <w:style w:type="character" w:customStyle="1" w:styleId="Heading1914pt">
    <w:name w:val="Heading #19 + 14 pt"/>
    <w:aliases w:val="Spacing -1 pt3"/>
    <w:rsid w:val="001738DD"/>
    <w:rPr>
      <w:rFonts w:ascii="Times New Roman" w:hAnsi="Times New Roman" w:cs="Times New Roman"/>
      <w:b/>
      <w:bCs/>
      <w:spacing w:val="-31"/>
      <w:sz w:val="28"/>
      <w:szCs w:val="28"/>
      <w:u w:val="none"/>
    </w:rPr>
  </w:style>
  <w:style w:type="character" w:customStyle="1" w:styleId="Heading145">
    <w:name w:val="Heading #14 (5)_"/>
    <w:link w:val="Heading1450"/>
    <w:rsid w:val="001738DD"/>
    <w:rPr>
      <w:rFonts w:ascii="Impact" w:hAnsi="Impact"/>
      <w:sz w:val="22"/>
      <w:szCs w:val="22"/>
      <w:lang w:bidi="ar-SA"/>
    </w:rPr>
  </w:style>
  <w:style w:type="paragraph" w:customStyle="1" w:styleId="Heading1450">
    <w:name w:val="Heading #14 (5)"/>
    <w:basedOn w:val="Normal"/>
    <w:link w:val="Heading145"/>
    <w:rsid w:val="001738DD"/>
    <w:pPr>
      <w:shd w:val="clear" w:color="auto" w:fill="FFFFFF"/>
      <w:spacing w:before="180" w:after="540" w:line="240" w:lineRule="atLeast"/>
      <w:jc w:val="both"/>
    </w:pPr>
    <w:rPr>
      <w:rFonts w:ascii="Impact" w:eastAsia="Times New Roman" w:hAnsi="Impact" w:cs="Times New Roman"/>
      <w:color w:val="auto"/>
      <w:sz w:val="22"/>
      <w:szCs w:val="22"/>
      <w:lang w:val="en-US" w:eastAsia="en-US"/>
    </w:rPr>
  </w:style>
  <w:style w:type="character" w:customStyle="1" w:styleId="Heading145Dotum">
    <w:name w:val="Heading #14 (5) + Dotum"/>
    <w:rsid w:val="001738DD"/>
    <w:rPr>
      <w:rFonts w:ascii="Dotum" w:eastAsia="Dotum" w:hAnsi="Impact" w:cs="Dotum"/>
      <w:noProof/>
      <w:sz w:val="22"/>
      <w:szCs w:val="22"/>
      <w:lang w:bidi="ar-SA"/>
    </w:rPr>
  </w:style>
  <w:style w:type="character" w:customStyle="1" w:styleId="Heading146">
    <w:name w:val="Heading #14 (6)_"/>
    <w:link w:val="Heading1460"/>
    <w:rsid w:val="001738DD"/>
    <w:rPr>
      <w:rFonts w:ascii="Impact" w:hAnsi="Impact"/>
      <w:noProof/>
      <w:sz w:val="23"/>
      <w:szCs w:val="23"/>
      <w:lang w:bidi="ar-SA"/>
    </w:rPr>
  </w:style>
  <w:style w:type="paragraph" w:customStyle="1" w:styleId="Heading1460">
    <w:name w:val="Heading #14 (6)"/>
    <w:basedOn w:val="Normal"/>
    <w:link w:val="Heading146"/>
    <w:rsid w:val="001738DD"/>
    <w:pPr>
      <w:shd w:val="clear" w:color="auto" w:fill="FFFFFF"/>
      <w:spacing w:before="960" w:after="540" w:line="240" w:lineRule="atLeast"/>
      <w:jc w:val="both"/>
    </w:pPr>
    <w:rPr>
      <w:rFonts w:ascii="Impact" w:eastAsia="Times New Roman" w:hAnsi="Impact" w:cs="Times New Roman"/>
      <w:noProof/>
      <w:color w:val="auto"/>
      <w:sz w:val="23"/>
      <w:szCs w:val="23"/>
      <w:lang w:val="en-US" w:eastAsia="en-US"/>
    </w:rPr>
  </w:style>
  <w:style w:type="character" w:customStyle="1" w:styleId="Heading14610pt">
    <w:name w:val="Heading #14 (6) + 10 pt"/>
    <w:rsid w:val="001738DD"/>
    <w:rPr>
      <w:rFonts w:ascii="Impact" w:hAnsi="Impact"/>
      <w:noProof/>
      <w:sz w:val="20"/>
      <w:szCs w:val="20"/>
      <w:lang w:bidi="ar-SA"/>
    </w:rPr>
  </w:style>
  <w:style w:type="character" w:customStyle="1" w:styleId="Bodytext5Spacing0pt">
    <w:name w:val="Body text (5) + Spacing 0 pt"/>
    <w:rsid w:val="001738DD"/>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1738DD"/>
    <w:rPr>
      <w:rFonts w:ascii="Times New Roman" w:hAnsi="Times New Roman" w:cs="Times New Roman"/>
      <w:noProof/>
      <w:spacing w:val="3"/>
      <w:sz w:val="19"/>
      <w:szCs w:val="19"/>
      <w:u w:val="none"/>
    </w:rPr>
  </w:style>
  <w:style w:type="character" w:customStyle="1" w:styleId="Heading2014pt">
    <w:name w:val="Heading #20 + 14 pt"/>
    <w:aliases w:val="Spacing -1 pt2"/>
    <w:rsid w:val="001738DD"/>
    <w:rPr>
      <w:rFonts w:ascii="Times New Roman" w:hAnsi="Times New Roman" w:cs="Times New Roman"/>
      <w:spacing w:val="-31"/>
      <w:sz w:val="28"/>
      <w:szCs w:val="28"/>
      <w:u w:val="none"/>
    </w:rPr>
  </w:style>
  <w:style w:type="character" w:customStyle="1" w:styleId="Heading147">
    <w:name w:val="Heading #14 (7)_"/>
    <w:link w:val="Heading1470"/>
    <w:rsid w:val="001738DD"/>
    <w:rPr>
      <w:rFonts w:ascii="Impact" w:hAnsi="Impact"/>
      <w:sz w:val="22"/>
      <w:szCs w:val="22"/>
      <w:lang w:bidi="ar-SA"/>
    </w:rPr>
  </w:style>
  <w:style w:type="paragraph" w:customStyle="1" w:styleId="Heading1470">
    <w:name w:val="Heading #14 (7)"/>
    <w:basedOn w:val="Normal"/>
    <w:link w:val="Heading147"/>
    <w:rsid w:val="001738DD"/>
    <w:pPr>
      <w:shd w:val="clear" w:color="auto" w:fill="FFFFFF"/>
      <w:spacing w:after="180" w:line="240" w:lineRule="atLeast"/>
      <w:jc w:val="both"/>
    </w:pPr>
    <w:rPr>
      <w:rFonts w:ascii="Impact" w:eastAsia="Times New Roman" w:hAnsi="Impact" w:cs="Times New Roman"/>
      <w:color w:val="auto"/>
      <w:sz w:val="22"/>
      <w:szCs w:val="22"/>
      <w:lang w:val="en-US" w:eastAsia="en-US"/>
    </w:rPr>
  </w:style>
  <w:style w:type="character" w:customStyle="1" w:styleId="Heading14710pt">
    <w:name w:val="Heading #14 (7) + 10 pt"/>
    <w:rsid w:val="001738DD"/>
    <w:rPr>
      <w:rFonts w:ascii="Impact" w:hAnsi="Impact"/>
      <w:noProof/>
      <w:sz w:val="20"/>
      <w:szCs w:val="20"/>
      <w:lang w:bidi="ar-SA"/>
    </w:rPr>
  </w:style>
  <w:style w:type="character" w:customStyle="1" w:styleId="Bodytext6105pt1">
    <w:name w:val="Body text (6) + 10.5 pt1"/>
    <w:rsid w:val="001738DD"/>
    <w:rPr>
      <w:rFonts w:ascii="Times New Roman" w:hAnsi="Times New Roman" w:cs="Times New Roman"/>
      <w:b/>
      <w:bCs/>
      <w:spacing w:val="5"/>
      <w:sz w:val="21"/>
      <w:szCs w:val="21"/>
      <w:u w:val="none"/>
    </w:rPr>
  </w:style>
  <w:style w:type="character" w:customStyle="1" w:styleId="Heading203">
    <w:name w:val="Heading #20 (3)_"/>
    <w:link w:val="Heading2030"/>
    <w:rsid w:val="001738DD"/>
    <w:rPr>
      <w:spacing w:val="4"/>
      <w:sz w:val="21"/>
      <w:szCs w:val="21"/>
      <w:lang w:bidi="ar-SA"/>
    </w:rPr>
  </w:style>
  <w:style w:type="paragraph" w:customStyle="1" w:styleId="Heading2030">
    <w:name w:val="Heading #20 (3)"/>
    <w:basedOn w:val="Normal"/>
    <w:link w:val="Heading203"/>
    <w:rsid w:val="001738DD"/>
    <w:pPr>
      <w:shd w:val="clear" w:color="auto" w:fill="FFFFFF"/>
      <w:spacing w:after="180" w:line="240" w:lineRule="atLeast"/>
      <w:jc w:val="both"/>
    </w:pPr>
    <w:rPr>
      <w:rFonts w:ascii="Times New Roman" w:eastAsia="Times New Roman" w:hAnsi="Times New Roman" w:cs="Times New Roman"/>
      <w:color w:val="auto"/>
      <w:spacing w:val="4"/>
      <w:sz w:val="21"/>
      <w:szCs w:val="21"/>
      <w:lang w:val="en-US" w:eastAsia="en-US"/>
    </w:rPr>
  </w:style>
  <w:style w:type="character" w:customStyle="1" w:styleId="Heading194">
    <w:name w:val="Heading #19 (4)_"/>
    <w:link w:val="Heading1940"/>
    <w:rsid w:val="001738DD"/>
    <w:rPr>
      <w:b/>
      <w:bCs/>
      <w:spacing w:val="5"/>
      <w:sz w:val="21"/>
      <w:szCs w:val="21"/>
      <w:lang w:bidi="ar-SA"/>
    </w:rPr>
  </w:style>
  <w:style w:type="paragraph" w:customStyle="1" w:styleId="Heading1940">
    <w:name w:val="Heading #19 (4)"/>
    <w:basedOn w:val="Normal"/>
    <w:link w:val="Heading194"/>
    <w:rsid w:val="001738DD"/>
    <w:pPr>
      <w:shd w:val="clear" w:color="auto" w:fill="FFFFFF"/>
      <w:spacing w:before="420" w:after="420" w:line="240" w:lineRule="atLeast"/>
      <w:jc w:val="both"/>
    </w:pPr>
    <w:rPr>
      <w:rFonts w:ascii="Times New Roman" w:eastAsia="Times New Roman" w:hAnsi="Times New Roman" w:cs="Times New Roman"/>
      <w:b/>
      <w:bCs/>
      <w:color w:val="auto"/>
      <w:spacing w:val="5"/>
      <w:sz w:val="21"/>
      <w:szCs w:val="21"/>
      <w:lang w:val="en-US" w:eastAsia="en-US"/>
    </w:rPr>
  </w:style>
  <w:style w:type="character" w:customStyle="1" w:styleId="Heading134">
    <w:name w:val="Heading #13 (4)_"/>
    <w:link w:val="Heading1340"/>
    <w:rsid w:val="001738DD"/>
    <w:rPr>
      <w:rFonts w:ascii="Impact" w:hAnsi="Impact"/>
      <w:sz w:val="23"/>
      <w:szCs w:val="23"/>
      <w:lang w:bidi="ar-SA"/>
    </w:rPr>
  </w:style>
  <w:style w:type="paragraph" w:customStyle="1" w:styleId="Heading1340">
    <w:name w:val="Heading #13 (4)"/>
    <w:basedOn w:val="Normal"/>
    <w:link w:val="Heading134"/>
    <w:rsid w:val="001738DD"/>
    <w:pPr>
      <w:shd w:val="clear" w:color="auto" w:fill="FFFFFF"/>
      <w:spacing w:before="60" w:line="240" w:lineRule="atLeast"/>
      <w:jc w:val="both"/>
    </w:pPr>
    <w:rPr>
      <w:rFonts w:ascii="Impact" w:eastAsia="Times New Roman" w:hAnsi="Impact" w:cs="Times New Roman"/>
      <w:color w:val="auto"/>
      <w:sz w:val="23"/>
      <w:szCs w:val="23"/>
      <w:lang w:val="en-US" w:eastAsia="en-US"/>
    </w:rPr>
  </w:style>
  <w:style w:type="character" w:customStyle="1" w:styleId="Heading13410pt">
    <w:name w:val="Heading #13 (4) + 10 pt"/>
    <w:rsid w:val="001738DD"/>
    <w:rPr>
      <w:rFonts w:ascii="Impact" w:hAnsi="Impact"/>
      <w:noProof/>
      <w:sz w:val="20"/>
      <w:szCs w:val="20"/>
      <w:lang w:bidi="ar-SA"/>
    </w:rPr>
  </w:style>
  <w:style w:type="character" w:customStyle="1" w:styleId="Heading84">
    <w:name w:val="Heading #8 (4)_"/>
    <w:link w:val="Heading840"/>
    <w:rsid w:val="001738DD"/>
    <w:rPr>
      <w:spacing w:val="-31"/>
      <w:sz w:val="28"/>
      <w:szCs w:val="28"/>
      <w:lang w:bidi="ar-SA"/>
    </w:rPr>
  </w:style>
  <w:style w:type="paragraph" w:customStyle="1" w:styleId="Heading840">
    <w:name w:val="Heading #8 (4)"/>
    <w:basedOn w:val="Normal"/>
    <w:link w:val="Heading84"/>
    <w:rsid w:val="001738DD"/>
    <w:pPr>
      <w:shd w:val="clear" w:color="auto" w:fill="FFFFFF"/>
      <w:spacing w:before="240" w:after="420" w:line="289" w:lineRule="exact"/>
      <w:ind w:firstLine="820"/>
      <w:outlineLvl w:val="7"/>
    </w:pPr>
    <w:rPr>
      <w:rFonts w:ascii="Times New Roman" w:eastAsia="Times New Roman" w:hAnsi="Times New Roman" w:cs="Times New Roman"/>
      <w:color w:val="auto"/>
      <w:spacing w:val="-31"/>
      <w:sz w:val="28"/>
      <w:szCs w:val="28"/>
      <w:lang w:val="en-US" w:eastAsia="en-US"/>
    </w:rPr>
  </w:style>
  <w:style w:type="character" w:customStyle="1" w:styleId="Heading84Spacing0pt">
    <w:name w:val="Heading #8 (4) + Spacing 0 pt"/>
    <w:rsid w:val="001738DD"/>
    <w:rPr>
      <w:spacing w:val="10"/>
      <w:sz w:val="28"/>
      <w:szCs w:val="28"/>
      <w:lang w:bidi="ar-SA"/>
    </w:rPr>
  </w:style>
  <w:style w:type="character" w:customStyle="1" w:styleId="Bodytext675pt">
    <w:name w:val="Body text (6) + 7.5 pt"/>
    <w:rsid w:val="001738DD"/>
    <w:rPr>
      <w:rFonts w:ascii="Times New Roman" w:hAnsi="Times New Roman" w:cs="Times New Roman"/>
      <w:b/>
      <w:bCs/>
      <w:spacing w:val="5"/>
      <w:sz w:val="15"/>
      <w:szCs w:val="15"/>
      <w:u w:val="none"/>
    </w:rPr>
  </w:style>
  <w:style w:type="character" w:customStyle="1" w:styleId="Bodytext7Spacing0pt1">
    <w:name w:val="Body text (7) + Spacing 0 pt1"/>
    <w:rsid w:val="001738DD"/>
    <w:rPr>
      <w:rFonts w:ascii="Times New Roman" w:hAnsi="Times New Roman" w:cs="Times New Roman"/>
      <w:spacing w:val="5"/>
      <w:sz w:val="21"/>
      <w:szCs w:val="21"/>
      <w:u w:val="none"/>
    </w:rPr>
  </w:style>
  <w:style w:type="character" w:customStyle="1" w:styleId="Heading195">
    <w:name w:val="Heading #19 (5)_"/>
    <w:link w:val="Heading1950"/>
    <w:rsid w:val="001738DD"/>
    <w:rPr>
      <w:spacing w:val="4"/>
      <w:sz w:val="21"/>
      <w:szCs w:val="21"/>
      <w:lang w:bidi="ar-SA"/>
    </w:rPr>
  </w:style>
  <w:style w:type="paragraph" w:customStyle="1" w:styleId="Heading1950">
    <w:name w:val="Heading #19 (5)"/>
    <w:basedOn w:val="Normal"/>
    <w:link w:val="Heading195"/>
    <w:rsid w:val="001738DD"/>
    <w:pPr>
      <w:shd w:val="clear" w:color="auto" w:fill="FFFFFF"/>
      <w:spacing w:line="298" w:lineRule="exact"/>
      <w:jc w:val="both"/>
    </w:pPr>
    <w:rPr>
      <w:rFonts w:ascii="Times New Roman" w:eastAsia="Times New Roman" w:hAnsi="Times New Roman" w:cs="Times New Roman"/>
      <w:color w:val="auto"/>
      <w:spacing w:val="4"/>
      <w:sz w:val="21"/>
      <w:szCs w:val="21"/>
      <w:lang w:val="en-US" w:eastAsia="en-US"/>
    </w:rPr>
  </w:style>
  <w:style w:type="character" w:customStyle="1" w:styleId="Bodytext8Spacing-1pt">
    <w:name w:val="Body text (8) + Spacing -1 pt"/>
    <w:rsid w:val="001738DD"/>
    <w:rPr>
      <w:rFonts w:ascii="Times New Roman" w:hAnsi="Times New Roman" w:cs="Times New Roman"/>
      <w:i/>
      <w:iCs/>
      <w:spacing w:val="-23"/>
      <w:w w:val="80"/>
      <w:sz w:val="21"/>
      <w:szCs w:val="21"/>
      <w:u w:val="none"/>
    </w:rPr>
  </w:style>
  <w:style w:type="character" w:customStyle="1" w:styleId="Heading122">
    <w:name w:val="Heading #12 (2)_"/>
    <w:link w:val="Heading1220"/>
    <w:rsid w:val="001738DD"/>
    <w:rPr>
      <w:b/>
      <w:bCs/>
      <w:spacing w:val="11"/>
      <w:lang w:bidi="ar-SA"/>
    </w:rPr>
  </w:style>
  <w:style w:type="paragraph" w:customStyle="1" w:styleId="Heading1220">
    <w:name w:val="Heading #12 (2)"/>
    <w:basedOn w:val="Normal"/>
    <w:link w:val="Heading122"/>
    <w:rsid w:val="001738DD"/>
    <w:pPr>
      <w:shd w:val="clear" w:color="auto" w:fill="FFFFFF"/>
      <w:spacing w:before="300" w:after="420" w:line="240" w:lineRule="atLeast"/>
      <w:jc w:val="both"/>
    </w:pPr>
    <w:rPr>
      <w:rFonts w:ascii="Times New Roman" w:eastAsia="Times New Roman" w:hAnsi="Times New Roman" w:cs="Times New Roman"/>
      <w:b/>
      <w:bCs/>
      <w:color w:val="auto"/>
      <w:spacing w:val="11"/>
      <w:sz w:val="20"/>
      <w:szCs w:val="20"/>
      <w:lang w:val="en-US" w:eastAsia="en-US"/>
    </w:rPr>
  </w:style>
  <w:style w:type="character" w:customStyle="1" w:styleId="Bodytext27">
    <w:name w:val="Body text (27)_"/>
    <w:link w:val="Bodytext270"/>
    <w:rsid w:val="001738DD"/>
    <w:rPr>
      <w:b/>
      <w:bCs/>
      <w:spacing w:val="12"/>
      <w:sz w:val="21"/>
      <w:szCs w:val="21"/>
      <w:lang w:bidi="ar-SA"/>
    </w:rPr>
  </w:style>
  <w:style w:type="paragraph" w:customStyle="1" w:styleId="Bodytext270">
    <w:name w:val="Body text (27)"/>
    <w:basedOn w:val="Normal"/>
    <w:link w:val="Bodytext27"/>
    <w:rsid w:val="001738DD"/>
    <w:pPr>
      <w:shd w:val="clear" w:color="auto" w:fill="FFFFFF"/>
      <w:spacing w:before="180" w:after="480" w:line="240" w:lineRule="atLeast"/>
      <w:jc w:val="both"/>
    </w:pPr>
    <w:rPr>
      <w:rFonts w:ascii="Times New Roman" w:eastAsia="Times New Roman" w:hAnsi="Times New Roman" w:cs="Times New Roman"/>
      <w:b/>
      <w:bCs/>
      <w:color w:val="auto"/>
      <w:spacing w:val="12"/>
      <w:sz w:val="21"/>
      <w:szCs w:val="21"/>
      <w:lang w:val="en-US" w:eastAsia="en-US"/>
    </w:rPr>
  </w:style>
  <w:style w:type="character" w:customStyle="1" w:styleId="Bodytext27Spacing0pt">
    <w:name w:val="Body text (27) + Spacing 0 pt"/>
    <w:rsid w:val="001738DD"/>
    <w:rPr>
      <w:b/>
      <w:bCs/>
      <w:spacing w:val="-14"/>
      <w:sz w:val="21"/>
      <w:szCs w:val="21"/>
      <w:lang w:bidi="ar-SA"/>
    </w:rPr>
  </w:style>
  <w:style w:type="character" w:customStyle="1" w:styleId="Heading183Spacing1pt">
    <w:name w:val="Heading #18 (3) + Spacing 1 pt"/>
    <w:rsid w:val="001738DD"/>
    <w:rPr>
      <w:rFonts w:ascii="Times New Roman" w:hAnsi="Times New Roman" w:cs="Times New Roman"/>
      <w:i/>
      <w:iCs/>
      <w:noProof/>
      <w:spacing w:val="36"/>
      <w:sz w:val="21"/>
      <w:szCs w:val="21"/>
      <w:u w:val="none"/>
    </w:rPr>
  </w:style>
  <w:style w:type="character" w:customStyle="1" w:styleId="Heading43">
    <w:name w:val="Heading #4 (3)_"/>
    <w:link w:val="Heading430"/>
    <w:rsid w:val="001738DD"/>
    <w:rPr>
      <w:b/>
      <w:bCs/>
      <w:sz w:val="39"/>
      <w:szCs w:val="39"/>
      <w:lang w:bidi="ar-SA"/>
    </w:rPr>
  </w:style>
  <w:style w:type="paragraph" w:customStyle="1" w:styleId="Heading430">
    <w:name w:val="Heading #4 (3)"/>
    <w:basedOn w:val="Normal"/>
    <w:link w:val="Heading43"/>
    <w:rsid w:val="001738DD"/>
    <w:pPr>
      <w:shd w:val="clear" w:color="auto" w:fill="FFFFFF"/>
      <w:spacing w:before="720" w:after="600" w:line="473" w:lineRule="exact"/>
      <w:jc w:val="center"/>
      <w:outlineLvl w:val="3"/>
    </w:pPr>
    <w:rPr>
      <w:rFonts w:ascii="Times New Roman" w:eastAsia="Times New Roman" w:hAnsi="Times New Roman" w:cs="Times New Roman"/>
      <w:b/>
      <w:bCs/>
      <w:color w:val="auto"/>
      <w:sz w:val="39"/>
      <w:szCs w:val="39"/>
      <w:lang w:val="en-US" w:eastAsia="en-US"/>
    </w:rPr>
  </w:style>
  <w:style w:type="character" w:customStyle="1" w:styleId="Heading65">
    <w:name w:val="Heading #6 (5)_"/>
    <w:link w:val="Heading650"/>
    <w:rsid w:val="001738DD"/>
    <w:rPr>
      <w:b/>
      <w:bCs/>
      <w:spacing w:val="1"/>
      <w:sz w:val="35"/>
      <w:szCs w:val="35"/>
      <w:lang w:bidi="ar-SA"/>
    </w:rPr>
  </w:style>
  <w:style w:type="paragraph" w:customStyle="1" w:styleId="Heading650">
    <w:name w:val="Heading #6 (5)"/>
    <w:basedOn w:val="Normal"/>
    <w:link w:val="Heading65"/>
    <w:rsid w:val="001738DD"/>
    <w:pPr>
      <w:shd w:val="clear" w:color="auto" w:fill="FFFFFF"/>
      <w:spacing w:before="2220" w:after="3660" w:line="240" w:lineRule="atLeast"/>
      <w:outlineLvl w:val="5"/>
    </w:pPr>
    <w:rPr>
      <w:rFonts w:ascii="Times New Roman" w:eastAsia="Times New Roman" w:hAnsi="Times New Roman" w:cs="Times New Roman"/>
      <w:b/>
      <w:bCs/>
      <w:color w:val="auto"/>
      <w:spacing w:val="1"/>
      <w:sz w:val="35"/>
      <w:szCs w:val="35"/>
      <w:lang w:val="en-US" w:eastAsia="en-US"/>
    </w:rPr>
  </w:style>
  <w:style w:type="character" w:customStyle="1" w:styleId="Heading135">
    <w:name w:val="Heading #13 (5)_"/>
    <w:link w:val="Heading1350"/>
    <w:rsid w:val="001738DD"/>
    <w:rPr>
      <w:b/>
      <w:bCs/>
      <w:spacing w:val="6"/>
      <w:sz w:val="27"/>
      <w:szCs w:val="27"/>
      <w:lang w:bidi="ar-SA"/>
    </w:rPr>
  </w:style>
  <w:style w:type="paragraph" w:customStyle="1" w:styleId="Heading1350">
    <w:name w:val="Heading #13 (5)"/>
    <w:basedOn w:val="Normal"/>
    <w:link w:val="Heading135"/>
    <w:rsid w:val="001738DD"/>
    <w:pPr>
      <w:shd w:val="clear" w:color="auto" w:fill="FFFFFF"/>
      <w:spacing w:before="3660" w:line="240" w:lineRule="atLeast"/>
    </w:pPr>
    <w:rPr>
      <w:rFonts w:ascii="Times New Roman" w:eastAsia="Times New Roman" w:hAnsi="Times New Roman" w:cs="Times New Roman"/>
      <w:b/>
      <w:bCs/>
      <w:color w:val="auto"/>
      <w:spacing w:val="6"/>
      <w:sz w:val="27"/>
      <w:szCs w:val="27"/>
      <w:lang w:val="en-US" w:eastAsia="en-US"/>
    </w:rPr>
  </w:style>
  <w:style w:type="character" w:customStyle="1" w:styleId="Bodytext11pt2">
    <w:name w:val="Body text + 11 pt2"/>
    <w:rsid w:val="001738DD"/>
    <w:rPr>
      <w:rFonts w:ascii="Times New Roman" w:hAnsi="Times New Roman" w:cs="Times New Roman"/>
      <w:spacing w:val="1"/>
      <w:sz w:val="22"/>
      <w:szCs w:val="22"/>
      <w:u w:val="none"/>
    </w:rPr>
  </w:style>
  <w:style w:type="character" w:customStyle="1" w:styleId="Footnote275pt1">
    <w:name w:val="Footnote (2) + 7.5 pt1"/>
    <w:rsid w:val="001738DD"/>
    <w:rPr>
      <w:rFonts w:ascii="Times New Roman" w:hAnsi="Times New Roman" w:cs="Times New Roman"/>
      <w:b/>
      <w:bCs/>
      <w:spacing w:val="6"/>
      <w:sz w:val="15"/>
      <w:szCs w:val="15"/>
      <w:u w:val="none"/>
    </w:rPr>
  </w:style>
  <w:style w:type="character" w:customStyle="1" w:styleId="Footnote85pt">
    <w:name w:val="Footnote + 8.5 pt"/>
    <w:rsid w:val="001738DD"/>
    <w:rPr>
      <w:rFonts w:ascii="Times New Roman" w:hAnsi="Times New Roman" w:cs="Times New Roman"/>
      <w:spacing w:val="6"/>
      <w:sz w:val="17"/>
      <w:szCs w:val="17"/>
      <w:u w:val="none"/>
    </w:rPr>
  </w:style>
  <w:style w:type="character" w:customStyle="1" w:styleId="FootnoteSpacing0pt">
    <w:name w:val="Footnote + Spacing 0 pt"/>
    <w:rsid w:val="001738DD"/>
    <w:rPr>
      <w:rFonts w:ascii="Times New Roman" w:hAnsi="Times New Roman" w:cs="Times New Roman"/>
      <w:spacing w:val="5"/>
      <w:sz w:val="15"/>
      <w:szCs w:val="15"/>
      <w:u w:val="none"/>
    </w:rPr>
  </w:style>
  <w:style w:type="character" w:customStyle="1" w:styleId="Heading173NotBold">
    <w:name w:val="Heading #17 (3) + Not Bold"/>
    <w:rsid w:val="001738DD"/>
    <w:rPr>
      <w:rFonts w:ascii="Times New Roman" w:hAnsi="Times New Roman" w:cs="Times New Roman"/>
      <w:b/>
      <w:bCs/>
      <w:i/>
      <w:iCs/>
      <w:spacing w:val="5"/>
      <w:sz w:val="21"/>
      <w:szCs w:val="21"/>
      <w:u w:val="none"/>
    </w:rPr>
  </w:style>
  <w:style w:type="character" w:customStyle="1" w:styleId="Heading204">
    <w:name w:val="Heading #20 (4)_"/>
    <w:link w:val="Heading2040"/>
    <w:rsid w:val="001738DD"/>
    <w:rPr>
      <w:i/>
      <w:iCs/>
      <w:spacing w:val="1"/>
      <w:sz w:val="21"/>
      <w:szCs w:val="21"/>
      <w:lang w:bidi="ar-SA"/>
    </w:rPr>
  </w:style>
  <w:style w:type="paragraph" w:customStyle="1" w:styleId="Heading2040">
    <w:name w:val="Heading #20 (4)"/>
    <w:basedOn w:val="Normal"/>
    <w:link w:val="Heading204"/>
    <w:rsid w:val="001738DD"/>
    <w:pPr>
      <w:shd w:val="clear" w:color="auto" w:fill="FFFFFF"/>
      <w:spacing w:before="180" w:after="360" w:line="240" w:lineRule="atLeast"/>
      <w:jc w:val="both"/>
    </w:pPr>
    <w:rPr>
      <w:rFonts w:ascii="Times New Roman" w:eastAsia="Times New Roman" w:hAnsi="Times New Roman" w:cs="Times New Roman"/>
      <w:i/>
      <w:iCs/>
      <w:color w:val="auto"/>
      <w:spacing w:val="1"/>
      <w:sz w:val="21"/>
      <w:szCs w:val="21"/>
      <w:lang w:val="en-US" w:eastAsia="en-US"/>
    </w:rPr>
  </w:style>
  <w:style w:type="character" w:customStyle="1" w:styleId="Bodytext3485pt">
    <w:name w:val="Body text (34) + 8.5 pt"/>
    <w:rsid w:val="001738DD"/>
    <w:rPr>
      <w:rFonts w:ascii="Times New Roman" w:hAnsi="Times New Roman" w:cs="Times New Roman"/>
      <w:noProof/>
      <w:spacing w:val="6"/>
      <w:sz w:val="17"/>
      <w:szCs w:val="17"/>
      <w:u w:val="none"/>
    </w:rPr>
  </w:style>
  <w:style w:type="paragraph" w:customStyle="1" w:styleId="Bodytext1a">
    <w:name w:val="Body text1"/>
    <w:basedOn w:val="Normal"/>
    <w:rsid w:val="001738DD"/>
    <w:pPr>
      <w:shd w:val="clear" w:color="auto" w:fill="FFFFFF"/>
      <w:spacing w:before="240" w:after="240" w:line="276" w:lineRule="exact"/>
      <w:ind w:hanging="720"/>
      <w:jc w:val="both"/>
    </w:pPr>
    <w:rPr>
      <w:rFonts w:ascii="Times New Roman" w:hAnsi="Times New Roman" w:cs="Times New Roman"/>
      <w:color w:val="auto"/>
      <w:spacing w:val="1"/>
      <w:sz w:val="21"/>
      <w:szCs w:val="21"/>
      <w:lang w:eastAsia="en-US"/>
    </w:rPr>
  </w:style>
  <w:style w:type="paragraph" w:customStyle="1" w:styleId="Bodytext131">
    <w:name w:val="Body text (13)1"/>
    <w:basedOn w:val="Normal"/>
    <w:rsid w:val="001738DD"/>
    <w:pPr>
      <w:shd w:val="clear" w:color="auto" w:fill="FFFFFF"/>
      <w:spacing w:before="180" w:line="240" w:lineRule="atLeast"/>
      <w:jc w:val="both"/>
    </w:pPr>
    <w:rPr>
      <w:rFonts w:ascii="Times New Roman" w:hAnsi="Times New Roman" w:cs="Times New Roman"/>
      <w:color w:val="auto"/>
      <w:spacing w:val="4"/>
      <w:sz w:val="21"/>
      <w:szCs w:val="21"/>
      <w:lang w:eastAsia="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fn"/>
    <w:basedOn w:val="Normal"/>
    <w:link w:val="FootnoteTextChar"/>
    <w:qFormat/>
    <w:rsid w:val="00745A0B"/>
    <w:rPr>
      <w:sz w:val="20"/>
      <w:szCs w:val="20"/>
    </w:rPr>
  </w:style>
  <w:style w:type="character" w:styleId="FootnoteReference">
    <w:name w:val="footnote reference"/>
    <w:aliases w:val="Footnote text,ftref,BearingPoint,16 Point,Superscript 6 Point,fr,Footnote Text1,Ref,de nota al pie,Footnote + Arial,Black,Footnote Text11,BVI fnr,Footnote text + 13 pt,Footnote symbol,Footnote reference number"/>
    <w:link w:val="ftrefCharCharCharCharCharCharCharCharCharCharCharCharCharCharCharCharCharChar1CharCharCharCharCharCharCharCharCharChar"/>
    <w:qFormat/>
    <w:rsid w:val="00745A0B"/>
    <w:rPr>
      <w:vertAlign w:val="superscript"/>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link w:val="FootnoteText"/>
    <w:qFormat/>
    <w:rsid w:val="006577CB"/>
    <w:rPr>
      <w:color w:val="000000"/>
    </w:rPr>
  </w:style>
  <w:style w:type="paragraph" w:styleId="Header">
    <w:name w:val="header"/>
    <w:basedOn w:val="Normal"/>
    <w:link w:val="Head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HeaderChar">
    <w:name w:val="Header Char"/>
    <w:link w:val="Header"/>
    <w:uiPriority w:val="99"/>
    <w:rsid w:val="006577CB"/>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FooterChar">
    <w:name w:val="Footer Char"/>
    <w:link w:val="Footer"/>
    <w:uiPriority w:val="99"/>
    <w:rsid w:val="006577CB"/>
    <w:rPr>
      <w:rFonts w:ascii="Calibri" w:eastAsia="Calibri" w:hAnsi="Calibri" w:cs="Times New Roman"/>
      <w:sz w:val="22"/>
      <w:szCs w:val="22"/>
      <w:lang w:val="en-US" w:eastAsia="en-US"/>
    </w:rPr>
  </w:style>
  <w:style w:type="paragraph" w:styleId="NormalWeb">
    <w:name w:val="Normal (Web)"/>
    <w:aliases w:val="Char Char Char, Char Char Char, Char Char,Char Char,Normal (Web) Char,Char Char Char Char Char Char Char Char Char Char Char Char Char Char Char,Char Char Char Char Char Char Char Char Char Char Char Char Char"/>
    <w:basedOn w:val="Normal"/>
    <w:link w:val="NormalWebChar1"/>
    <w:uiPriority w:val="99"/>
    <w:unhideWhenUsed/>
    <w:qFormat/>
    <w:rsid w:val="006577CB"/>
    <w:pPr>
      <w:widowControl/>
      <w:spacing w:line="312" w:lineRule="auto"/>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6577CB"/>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styleId="Strong">
    <w:name w:val="Strong"/>
    <w:uiPriority w:val="22"/>
    <w:qFormat/>
    <w:rsid w:val="006577CB"/>
    <w:rPr>
      <w:b/>
      <w:bCs/>
    </w:rPr>
  </w:style>
  <w:style w:type="character" w:styleId="CommentReference">
    <w:name w:val="annotation reference"/>
    <w:rsid w:val="006577CB"/>
    <w:rPr>
      <w:sz w:val="16"/>
      <w:szCs w:val="16"/>
    </w:rPr>
  </w:style>
  <w:style w:type="paragraph" w:styleId="CommentText">
    <w:name w:val="annotation text"/>
    <w:basedOn w:val="Normal"/>
    <w:link w:val="CommentTextChar"/>
    <w:rsid w:val="006577CB"/>
    <w:rPr>
      <w:sz w:val="20"/>
      <w:szCs w:val="20"/>
    </w:rPr>
  </w:style>
  <w:style w:type="character" w:customStyle="1" w:styleId="CommentTextChar">
    <w:name w:val="Comment Text Char"/>
    <w:link w:val="CommentText"/>
    <w:rsid w:val="006577CB"/>
    <w:rPr>
      <w:color w:val="000000"/>
    </w:rPr>
  </w:style>
  <w:style w:type="character" w:customStyle="1" w:styleId="normal-h1">
    <w:name w:val="normal-h1"/>
    <w:rsid w:val="006577CB"/>
    <w:rPr>
      <w:rFonts w:ascii="Times New Roman" w:hAnsi="Times New Roman" w:cs="Times New Roman" w:hint="default"/>
      <w:sz w:val="28"/>
      <w:szCs w:val="28"/>
    </w:rPr>
  </w:style>
  <w:style w:type="paragraph" w:styleId="BalloonText">
    <w:name w:val="Balloon Text"/>
    <w:basedOn w:val="Normal"/>
    <w:link w:val="BalloonTextChar"/>
    <w:uiPriority w:val="99"/>
    <w:unhideWhenUsed/>
    <w:rsid w:val="006577CB"/>
    <w:pPr>
      <w:widowControl/>
    </w:pPr>
    <w:rPr>
      <w:rFonts w:ascii="Segoe UI" w:eastAsia="Calibri" w:hAnsi="Segoe UI" w:cs="Segoe UI"/>
      <w:color w:val="auto"/>
      <w:sz w:val="18"/>
      <w:szCs w:val="18"/>
      <w:lang w:val="en-US" w:eastAsia="en-US"/>
    </w:rPr>
  </w:style>
  <w:style w:type="character" w:customStyle="1" w:styleId="BalloonTextChar">
    <w:name w:val="Balloon Text Char"/>
    <w:link w:val="BalloonText"/>
    <w:uiPriority w:val="99"/>
    <w:rsid w:val="006577CB"/>
    <w:rPr>
      <w:rFonts w:ascii="Segoe UI" w:eastAsia="Calibri" w:hAnsi="Segoe UI" w:cs="Segoe UI"/>
      <w:sz w:val="18"/>
      <w:szCs w:val="18"/>
      <w:lang w:val="en-US" w:eastAsia="en-US"/>
    </w:rPr>
  </w:style>
  <w:style w:type="paragraph" w:customStyle="1" w:styleId="normal-p">
    <w:name w:val="normal-p"/>
    <w:basedOn w:val="Normal"/>
    <w:rsid w:val="006577CB"/>
    <w:pPr>
      <w:widowControl/>
    </w:pPr>
    <w:rPr>
      <w:rFonts w:ascii="Times New Roman" w:eastAsia="Times New Roman" w:hAnsi="Times New Roman" w:cs="Times New Roman"/>
      <w:color w:val="auto"/>
      <w:sz w:val="20"/>
      <w:szCs w:val="20"/>
      <w:lang w:val="en-US" w:eastAsia="en-US"/>
    </w:rPr>
  </w:style>
  <w:style w:type="paragraph" w:customStyle="1" w:styleId="pbody">
    <w:name w:val="pbody"/>
    <w:basedOn w:val="Normal"/>
    <w:rsid w:val="006577CB"/>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CommentSubject">
    <w:name w:val="annotation subject"/>
    <w:basedOn w:val="CommentText"/>
    <w:next w:val="CommentText"/>
    <w:link w:val="CommentSubjectChar"/>
    <w:uiPriority w:val="99"/>
    <w:unhideWhenUsed/>
    <w:rsid w:val="006577CB"/>
    <w:pPr>
      <w:widowControl/>
      <w:spacing w:after="200"/>
    </w:pPr>
    <w:rPr>
      <w:rFonts w:ascii="Calibri" w:eastAsia="Calibri" w:hAnsi="Calibri" w:cs="Times New Roman"/>
      <w:b/>
      <w:bCs/>
      <w:color w:val="auto"/>
      <w:lang w:val="en-US" w:eastAsia="en-US"/>
    </w:rPr>
  </w:style>
  <w:style w:type="character" w:customStyle="1" w:styleId="CommentSubjectChar">
    <w:name w:val="Comment Subject Char"/>
    <w:link w:val="CommentSubject"/>
    <w:uiPriority w:val="99"/>
    <w:rsid w:val="006577CB"/>
    <w:rPr>
      <w:rFonts w:ascii="Calibri" w:eastAsia="Calibri" w:hAnsi="Calibri" w:cs="Times New Roman"/>
      <w:b/>
      <w:bCs/>
      <w:color w:val="000000"/>
      <w:lang w:val="en-US" w:eastAsia="en-US"/>
    </w:rPr>
  </w:style>
  <w:style w:type="paragraph" w:styleId="Revision">
    <w:name w:val="Revision"/>
    <w:hidden/>
    <w:uiPriority w:val="99"/>
    <w:semiHidden/>
    <w:rsid w:val="006577CB"/>
    <w:rPr>
      <w:rFonts w:ascii="Calibri" w:eastAsia="Calibri" w:hAnsi="Calibri" w:cs="Times New Roman"/>
      <w:sz w:val="22"/>
      <w:szCs w:val="22"/>
    </w:rPr>
  </w:style>
  <w:style w:type="character" w:customStyle="1" w:styleId="fontstyle01">
    <w:name w:val="fontstyle01"/>
    <w:rsid w:val="007D6CD2"/>
    <w:rPr>
      <w:rFonts w:ascii="TimesNewRomanPS-ItalicMT" w:hAnsi="TimesNewRomanPS-ItalicMT" w:hint="default"/>
      <w:b w:val="0"/>
      <w:bCs w:val="0"/>
      <w:i/>
      <w:iCs/>
      <w:color w:val="000000"/>
      <w:sz w:val="24"/>
      <w:szCs w:val="24"/>
    </w:rPr>
  </w:style>
  <w:style w:type="paragraph" w:customStyle="1" w:styleId="Char4">
    <w:name w:val="Char4"/>
    <w:basedOn w:val="Normal"/>
    <w:semiHidden/>
    <w:rsid w:val="00C52E76"/>
    <w:pPr>
      <w:widowControl/>
      <w:spacing w:after="160" w:line="240" w:lineRule="exact"/>
    </w:pPr>
    <w:rPr>
      <w:rFonts w:ascii="Arial" w:eastAsia="Times New Roman" w:hAnsi="Arial" w:cs="Arial"/>
      <w:color w:val="auto"/>
      <w:sz w:val="22"/>
      <w:szCs w:val="22"/>
      <w:lang w:val="en-US" w:eastAsia="en-U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655DCF"/>
    <w:rPr>
      <w:lang w:val="en-US" w:eastAsia="en-US" w:bidi="ar-SA"/>
    </w:rPr>
  </w:style>
  <w:style w:type="paragraph" w:customStyle="1" w:styleId="ftrefCharCharCharCharCharCharCharCharCharCharCharCharCharCharCharCharCharChar1CharCharCharCharCharCharCharCharCharChar">
    <w:name w:val="ftref Char Char Char Char Char Char Char Char Char Char Char Char Char Char Char Char Char Char1 Char Char Char Char Char Char Char Char Char Char"/>
    <w:basedOn w:val="Normal"/>
    <w:link w:val="FootnoteReference"/>
    <w:rsid w:val="00655DCF"/>
    <w:pPr>
      <w:widowControl/>
      <w:spacing w:after="160" w:line="240" w:lineRule="exact"/>
      <w:jc w:val="both"/>
    </w:pPr>
    <w:rPr>
      <w:color w:val="auto"/>
      <w:sz w:val="20"/>
      <w:szCs w:val="20"/>
      <w:vertAlign w:val="superscript"/>
      <w:lang w:val="en-US" w:eastAsia="en-US"/>
    </w:rPr>
  </w:style>
  <w:style w:type="paragraph" w:customStyle="1" w:styleId="iu">
    <w:name w:val="Điều"/>
    <w:basedOn w:val="Normal"/>
    <w:link w:val="iuChar"/>
    <w:qFormat/>
    <w:rsid w:val="00790093"/>
    <w:pPr>
      <w:widowControl/>
      <w:spacing w:before="120" w:after="120" w:line="360" w:lineRule="exact"/>
      <w:ind w:firstLine="562"/>
      <w:jc w:val="both"/>
      <w:outlineLvl w:val="1"/>
    </w:pPr>
    <w:rPr>
      <w:rFonts w:ascii="Times New Roman" w:eastAsia="Calibri" w:hAnsi="Times New Roman" w:cs="Times New Roman"/>
      <w:b/>
      <w:color w:val="auto"/>
      <w:sz w:val="28"/>
      <w:lang w:val="nl-NL" w:eastAsia="en-US"/>
    </w:rPr>
  </w:style>
  <w:style w:type="character" w:customStyle="1" w:styleId="iuChar">
    <w:name w:val="Điều Char"/>
    <w:link w:val="iu"/>
    <w:rsid w:val="00790093"/>
    <w:rPr>
      <w:rFonts w:ascii="Times New Roman" w:eastAsia="Calibri" w:hAnsi="Times New Roman" w:cs="Times New Roman"/>
      <w:b/>
      <w:sz w:val="28"/>
      <w:szCs w:val="24"/>
      <w:lang w:val="nl-NL"/>
    </w:rPr>
  </w:style>
  <w:style w:type="paragraph" w:customStyle="1" w:styleId="CharChar38">
    <w:name w:val="Char Char38"/>
    <w:basedOn w:val="Normal"/>
    <w:semiHidden/>
    <w:rsid w:val="00CF4536"/>
    <w:pPr>
      <w:widowControl/>
      <w:spacing w:after="160" w:line="240" w:lineRule="exact"/>
    </w:pPr>
    <w:rPr>
      <w:rFonts w:ascii="Arial" w:eastAsia="Times New Roman" w:hAnsi="Arial" w:cs="Arial"/>
      <w:color w:val="auto"/>
      <w:sz w:val="22"/>
      <w:szCs w:val="22"/>
      <w:lang w:val="en-US" w:eastAsia="en-US"/>
    </w:rPr>
  </w:style>
  <w:style w:type="paragraph" w:styleId="EndnoteText">
    <w:name w:val="endnote text"/>
    <w:basedOn w:val="Normal"/>
    <w:link w:val="EndnoteTextChar"/>
    <w:semiHidden/>
    <w:unhideWhenUsed/>
    <w:rsid w:val="00466AE5"/>
    <w:rPr>
      <w:sz w:val="20"/>
      <w:szCs w:val="20"/>
    </w:rPr>
  </w:style>
  <w:style w:type="character" w:customStyle="1" w:styleId="EndnoteTextChar">
    <w:name w:val="Endnote Text Char"/>
    <w:basedOn w:val="DefaultParagraphFont"/>
    <w:link w:val="EndnoteText"/>
    <w:semiHidden/>
    <w:rsid w:val="00466AE5"/>
    <w:rPr>
      <w:color w:val="000000"/>
      <w:lang w:val="vi-VN" w:eastAsia="vi-VN"/>
    </w:rPr>
  </w:style>
  <w:style w:type="character" w:styleId="EndnoteReference">
    <w:name w:val="endnote reference"/>
    <w:basedOn w:val="DefaultParagraphFont"/>
    <w:semiHidden/>
    <w:unhideWhenUsed/>
    <w:rsid w:val="00466AE5"/>
    <w:rPr>
      <w:vertAlign w:val="superscript"/>
    </w:rPr>
  </w:style>
  <w:style w:type="paragraph" w:customStyle="1" w:styleId="Normal2">
    <w:name w:val="Normal2"/>
    <w:basedOn w:val="Normal"/>
    <w:rsid w:val="001A45E2"/>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NormalWebChar1">
    <w:name w:val="Normal (Web) Char1"/>
    <w:aliases w:val="Char Char Char Char, Char Char Char Char, Char Char Char1,Char Char Char1,Normal (Web) Char Char,Char Char Char Char Char Char Char Char Char Char Char Char Char Char Char Char"/>
    <w:link w:val="NormalWeb"/>
    <w:uiPriority w:val="99"/>
    <w:locked/>
    <w:rsid w:val="001A45E2"/>
    <w:rPr>
      <w:rFonts w:ascii="Times New Roman" w:eastAsia="Times New Roman" w:hAnsi="Times New Roman" w:cs="Times New Roman"/>
      <w:sz w:val="24"/>
      <w:szCs w:val="24"/>
    </w:rPr>
  </w:style>
  <w:style w:type="character" w:customStyle="1" w:styleId="Vnbnnidung">
    <w:name w:val="Văn bản nội dung_"/>
    <w:link w:val="Vnbnnidung0"/>
    <w:rsid w:val="00936C5D"/>
    <w:rPr>
      <w:sz w:val="27"/>
      <w:szCs w:val="27"/>
      <w:shd w:val="clear" w:color="auto" w:fill="FFFFFF"/>
    </w:rPr>
  </w:style>
  <w:style w:type="paragraph" w:customStyle="1" w:styleId="Vnbnnidung0">
    <w:name w:val="Văn bản nội dung"/>
    <w:basedOn w:val="Normal"/>
    <w:link w:val="Vnbnnidung"/>
    <w:rsid w:val="00936C5D"/>
    <w:pPr>
      <w:shd w:val="clear" w:color="auto" w:fill="FFFFFF"/>
      <w:spacing w:line="292" w:lineRule="exact"/>
      <w:jc w:val="both"/>
    </w:pPr>
    <w:rPr>
      <w:color w:val="auto"/>
      <w:sz w:val="27"/>
      <w:szCs w:val="27"/>
      <w:lang w:val="en-US" w:eastAsia="en-US"/>
    </w:rPr>
  </w:style>
  <w:style w:type="character" w:customStyle="1" w:styleId="fontstyle21">
    <w:name w:val="fontstyle21"/>
    <w:basedOn w:val="DefaultParagraphFont"/>
    <w:rsid w:val="00E22BA7"/>
    <w:rPr>
      <w:rFonts w:ascii="TimesNewRomanPS-BoldMT" w:hAnsi="TimesNewRomanPS-BoldMT" w:hint="default"/>
      <w:b/>
      <w:bCs/>
      <w:i w:val="0"/>
      <w:iCs w:val="0"/>
      <w:color w:val="000000"/>
      <w:sz w:val="28"/>
      <w:szCs w:val="28"/>
    </w:rPr>
  </w:style>
  <w:style w:type="character" w:customStyle="1" w:styleId="Heading1Char">
    <w:name w:val="Heading 1 Char"/>
    <w:basedOn w:val="DefaultParagraphFont"/>
    <w:link w:val="Heading1"/>
    <w:uiPriority w:val="9"/>
    <w:rsid w:val="000319BE"/>
    <w:rPr>
      <w:rFonts w:ascii="Cambria" w:eastAsia="Times New Roman" w:hAnsi="Cambria" w:cs="Times New Roman"/>
      <w:color w:val="365F91"/>
      <w:sz w:val="32"/>
      <w:szCs w:val="32"/>
      <w:lang w:val="x-none" w:eastAsia="x-none"/>
    </w:rPr>
  </w:style>
  <w:style w:type="paragraph" w:styleId="BodyText0">
    <w:name w:val="Body Text"/>
    <w:aliases w:val="bt"/>
    <w:basedOn w:val="Normal"/>
    <w:link w:val="BodyTextChar"/>
    <w:uiPriority w:val="1"/>
    <w:unhideWhenUsed/>
    <w:qFormat/>
    <w:rsid w:val="000319BE"/>
    <w:pPr>
      <w:widowControl/>
      <w:spacing w:after="120"/>
    </w:pPr>
    <w:rPr>
      <w:rFonts w:ascii=".VnTime" w:eastAsia="Times New Roman" w:hAnsi=".VnTime" w:cs="Times New Roman"/>
      <w:color w:val="auto"/>
      <w:sz w:val="20"/>
      <w:szCs w:val="28"/>
      <w:lang w:val="x-none" w:eastAsia="x-none"/>
    </w:rPr>
  </w:style>
  <w:style w:type="character" w:customStyle="1" w:styleId="BodyTextChar">
    <w:name w:val="Body Text Char"/>
    <w:aliases w:val="bt Char"/>
    <w:basedOn w:val="DefaultParagraphFont"/>
    <w:link w:val="BodyText0"/>
    <w:uiPriority w:val="1"/>
    <w:rsid w:val="000319BE"/>
    <w:rPr>
      <w:rFonts w:ascii=".VnTime" w:eastAsia="Times New Roman" w:hAnsi=".VnTime" w:cs="Times New Roman"/>
      <w:szCs w:val="28"/>
      <w:lang w:val="x-none" w:eastAsia="x-none"/>
    </w:rPr>
  </w:style>
  <w:style w:type="paragraph" w:styleId="BodyText2a">
    <w:name w:val="Body Text 2"/>
    <w:basedOn w:val="Normal"/>
    <w:link w:val="BodyText2Char"/>
    <w:uiPriority w:val="99"/>
    <w:unhideWhenUsed/>
    <w:rsid w:val="000319BE"/>
    <w:pPr>
      <w:widowControl/>
      <w:spacing w:after="120" w:line="480" w:lineRule="auto"/>
    </w:pPr>
    <w:rPr>
      <w:rFonts w:ascii="Times New Roman" w:eastAsia="Times New Roman" w:hAnsi="Times New Roman" w:cs="Times New Roman"/>
      <w:color w:val="auto"/>
      <w:lang w:val="x-none" w:eastAsia="x-none"/>
    </w:rPr>
  </w:style>
  <w:style w:type="character" w:customStyle="1" w:styleId="BodyText2Char">
    <w:name w:val="Body Text 2 Char"/>
    <w:basedOn w:val="DefaultParagraphFont"/>
    <w:link w:val="BodyText2a"/>
    <w:uiPriority w:val="99"/>
    <w:rsid w:val="000319BE"/>
    <w:rPr>
      <w:rFonts w:ascii="Times New Roman" w:eastAsia="Times New Roman" w:hAnsi="Times New Roman" w:cs="Times New Roman"/>
      <w:sz w:val="24"/>
      <w:szCs w:val="24"/>
      <w:lang w:val="x-none" w:eastAsia="x-none"/>
    </w:rPr>
  </w:style>
  <w:style w:type="character" w:customStyle="1" w:styleId="04BodyChar">
    <w:name w:val="04. Body Char"/>
    <w:link w:val="04Body"/>
    <w:locked/>
    <w:rsid w:val="000319BE"/>
    <w:rPr>
      <w:szCs w:val="26"/>
    </w:rPr>
  </w:style>
  <w:style w:type="paragraph" w:customStyle="1" w:styleId="04Body">
    <w:name w:val="04. Body"/>
    <w:basedOn w:val="Normal"/>
    <w:link w:val="04BodyChar"/>
    <w:qFormat/>
    <w:rsid w:val="000319BE"/>
    <w:pPr>
      <w:widowControl/>
      <w:spacing w:before="120" w:after="120" w:line="264" w:lineRule="auto"/>
      <w:ind w:firstLine="720"/>
      <w:jc w:val="both"/>
    </w:pPr>
    <w:rPr>
      <w:color w:val="auto"/>
      <w:sz w:val="20"/>
      <w:szCs w:val="26"/>
      <w:lang w:val="en-US" w:eastAsia="en-US"/>
    </w:rPr>
  </w:style>
  <w:style w:type="character" w:customStyle="1" w:styleId="Other">
    <w:name w:val="Other_"/>
    <w:link w:val="Other0"/>
    <w:uiPriority w:val="99"/>
    <w:locked/>
    <w:rsid w:val="000319BE"/>
    <w:rPr>
      <w:sz w:val="26"/>
      <w:szCs w:val="26"/>
      <w:shd w:val="clear" w:color="auto" w:fill="FFFFFF"/>
    </w:rPr>
  </w:style>
  <w:style w:type="paragraph" w:customStyle="1" w:styleId="Other0">
    <w:name w:val="Other"/>
    <w:basedOn w:val="Normal"/>
    <w:link w:val="Other"/>
    <w:uiPriority w:val="99"/>
    <w:rsid w:val="000319BE"/>
    <w:pPr>
      <w:shd w:val="clear" w:color="auto" w:fill="FFFFFF"/>
      <w:spacing w:after="100" w:line="309" w:lineRule="auto"/>
      <w:ind w:firstLine="400"/>
    </w:pPr>
    <w:rPr>
      <w:color w:val="auto"/>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1822">
      <w:bodyDiv w:val="1"/>
      <w:marLeft w:val="0"/>
      <w:marRight w:val="0"/>
      <w:marTop w:val="0"/>
      <w:marBottom w:val="0"/>
      <w:divBdr>
        <w:top w:val="none" w:sz="0" w:space="0" w:color="auto"/>
        <w:left w:val="none" w:sz="0" w:space="0" w:color="auto"/>
        <w:bottom w:val="none" w:sz="0" w:space="0" w:color="auto"/>
        <w:right w:val="none" w:sz="0" w:space="0" w:color="auto"/>
      </w:divBdr>
    </w:div>
    <w:div w:id="98062838">
      <w:bodyDiv w:val="1"/>
      <w:marLeft w:val="0"/>
      <w:marRight w:val="0"/>
      <w:marTop w:val="0"/>
      <w:marBottom w:val="0"/>
      <w:divBdr>
        <w:top w:val="none" w:sz="0" w:space="0" w:color="auto"/>
        <w:left w:val="none" w:sz="0" w:space="0" w:color="auto"/>
        <w:bottom w:val="none" w:sz="0" w:space="0" w:color="auto"/>
        <w:right w:val="none" w:sz="0" w:space="0" w:color="auto"/>
      </w:divBdr>
    </w:div>
    <w:div w:id="261259175">
      <w:bodyDiv w:val="1"/>
      <w:marLeft w:val="0"/>
      <w:marRight w:val="0"/>
      <w:marTop w:val="0"/>
      <w:marBottom w:val="0"/>
      <w:divBdr>
        <w:top w:val="none" w:sz="0" w:space="0" w:color="auto"/>
        <w:left w:val="none" w:sz="0" w:space="0" w:color="auto"/>
        <w:bottom w:val="none" w:sz="0" w:space="0" w:color="auto"/>
        <w:right w:val="none" w:sz="0" w:space="0" w:color="auto"/>
      </w:divBdr>
    </w:div>
    <w:div w:id="382146694">
      <w:bodyDiv w:val="1"/>
      <w:marLeft w:val="0"/>
      <w:marRight w:val="0"/>
      <w:marTop w:val="0"/>
      <w:marBottom w:val="0"/>
      <w:divBdr>
        <w:top w:val="none" w:sz="0" w:space="0" w:color="auto"/>
        <w:left w:val="none" w:sz="0" w:space="0" w:color="auto"/>
        <w:bottom w:val="none" w:sz="0" w:space="0" w:color="auto"/>
        <w:right w:val="none" w:sz="0" w:space="0" w:color="auto"/>
      </w:divBdr>
    </w:div>
    <w:div w:id="498467470">
      <w:bodyDiv w:val="1"/>
      <w:marLeft w:val="0"/>
      <w:marRight w:val="0"/>
      <w:marTop w:val="0"/>
      <w:marBottom w:val="0"/>
      <w:divBdr>
        <w:top w:val="none" w:sz="0" w:space="0" w:color="auto"/>
        <w:left w:val="none" w:sz="0" w:space="0" w:color="auto"/>
        <w:bottom w:val="none" w:sz="0" w:space="0" w:color="auto"/>
        <w:right w:val="none" w:sz="0" w:space="0" w:color="auto"/>
      </w:divBdr>
    </w:div>
    <w:div w:id="750195109">
      <w:bodyDiv w:val="1"/>
      <w:marLeft w:val="0"/>
      <w:marRight w:val="0"/>
      <w:marTop w:val="0"/>
      <w:marBottom w:val="0"/>
      <w:divBdr>
        <w:top w:val="none" w:sz="0" w:space="0" w:color="auto"/>
        <w:left w:val="none" w:sz="0" w:space="0" w:color="auto"/>
        <w:bottom w:val="none" w:sz="0" w:space="0" w:color="auto"/>
        <w:right w:val="none" w:sz="0" w:space="0" w:color="auto"/>
      </w:divBdr>
    </w:div>
    <w:div w:id="772556422">
      <w:bodyDiv w:val="1"/>
      <w:marLeft w:val="0"/>
      <w:marRight w:val="0"/>
      <w:marTop w:val="0"/>
      <w:marBottom w:val="0"/>
      <w:divBdr>
        <w:top w:val="none" w:sz="0" w:space="0" w:color="auto"/>
        <w:left w:val="none" w:sz="0" w:space="0" w:color="auto"/>
        <w:bottom w:val="none" w:sz="0" w:space="0" w:color="auto"/>
        <w:right w:val="none" w:sz="0" w:space="0" w:color="auto"/>
      </w:divBdr>
    </w:div>
    <w:div w:id="865219161">
      <w:bodyDiv w:val="1"/>
      <w:marLeft w:val="0"/>
      <w:marRight w:val="0"/>
      <w:marTop w:val="0"/>
      <w:marBottom w:val="0"/>
      <w:divBdr>
        <w:top w:val="none" w:sz="0" w:space="0" w:color="auto"/>
        <w:left w:val="none" w:sz="0" w:space="0" w:color="auto"/>
        <w:bottom w:val="none" w:sz="0" w:space="0" w:color="auto"/>
        <w:right w:val="none" w:sz="0" w:space="0" w:color="auto"/>
      </w:divBdr>
    </w:div>
    <w:div w:id="961617739">
      <w:bodyDiv w:val="1"/>
      <w:marLeft w:val="0"/>
      <w:marRight w:val="0"/>
      <w:marTop w:val="0"/>
      <w:marBottom w:val="0"/>
      <w:divBdr>
        <w:top w:val="none" w:sz="0" w:space="0" w:color="auto"/>
        <w:left w:val="none" w:sz="0" w:space="0" w:color="auto"/>
        <w:bottom w:val="none" w:sz="0" w:space="0" w:color="auto"/>
        <w:right w:val="none" w:sz="0" w:space="0" w:color="auto"/>
      </w:divBdr>
      <w:divsChild>
        <w:div w:id="71781266">
          <w:marLeft w:val="0"/>
          <w:marRight w:val="0"/>
          <w:marTop w:val="0"/>
          <w:marBottom w:val="0"/>
          <w:divBdr>
            <w:top w:val="none" w:sz="0" w:space="0" w:color="auto"/>
            <w:left w:val="none" w:sz="0" w:space="0" w:color="auto"/>
            <w:bottom w:val="none" w:sz="0" w:space="0" w:color="auto"/>
            <w:right w:val="none" w:sz="0" w:space="0" w:color="auto"/>
          </w:divBdr>
          <w:divsChild>
            <w:div w:id="1020468219">
              <w:marLeft w:val="0"/>
              <w:marRight w:val="0"/>
              <w:marTop w:val="0"/>
              <w:marBottom w:val="0"/>
              <w:divBdr>
                <w:top w:val="none" w:sz="0" w:space="0" w:color="auto"/>
                <w:left w:val="none" w:sz="0" w:space="0" w:color="auto"/>
                <w:bottom w:val="none" w:sz="0" w:space="0" w:color="auto"/>
                <w:right w:val="none" w:sz="0" w:space="0" w:color="auto"/>
              </w:divBdr>
              <w:divsChild>
                <w:div w:id="1304236822">
                  <w:marLeft w:val="0"/>
                  <w:marRight w:val="0"/>
                  <w:marTop w:val="0"/>
                  <w:marBottom w:val="0"/>
                  <w:divBdr>
                    <w:top w:val="none" w:sz="0" w:space="0" w:color="auto"/>
                    <w:left w:val="none" w:sz="0" w:space="0" w:color="auto"/>
                    <w:bottom w:val="none" w:sz="0" w:space="0" w:color="auto"/>
                    <w:right w:val="none" w:sz="0" w:space="0" w:color="auto"/>
                  </w:divBdr>
                  <w:divsChild>
                    <w:div w:id="1488547973">
                      <w:marLeft w:val="0"/>
                      <w:marRight w:val="0"/>
                      <w:marTop w:val="0"/>
                      <w:marBottom w:val="0"/>
                      <w:divBdr>
                        <w:top w:val="none" w:sz="0" w:space="0" w:color="auto"/>
                        <w:left w:val="none" w:sz="0" w:space="0" w:color="auto"/>
                        <w:bottom w:val="none" w:sz="0" w:space="0" w:color="auto"/>
                        <w:right w:val="none" w:sz="0" w:space="0" w:color="auto"/>
                      </w:divBdr>
                      <w:divsChild>
                        <w:div w:id="2135635073">
                          <w:marLeft w:val="0"/>
                          <w:marRight w:val="0"/>
                          <w:marTop w:val="0"/>
                          <w:marBottom w:val="0"/>
                          <w:divBdr>
                            <w:top w:val="none" w:sz="0" w:space="0" w:color="auto"/>
                            <w:left w:val="none" w:sz="0" w:space="0" w:color="auto"/>
                            <w:bottom w:val="none" w:sz="0" w:space="0" w:color="auto"/>
                            <w:right w:val="none" w:sz="0" w:space="0" w:color="auto"/>
                          </w:divBdr>
                          <w:divsChild>
                            <w:div w:id="1167398526">
                              <w:marLeft w:val="0"/>
                              <w:marRight w:val="0"/>
                              <w:marTop w:val="0"/>
                              <w:marBottom w:val="0"/>
                              <w:divBdr>
                                <w:top w:val="none" w:sz="0" w:space="0" w:color="auto"/>
                                <w:left w:val="none" w:sz="0" w:space="0" w:color="auto"/>
                                <w:bottom w:val="none" w:sz="0" w:space="0" w:color="auto"/>
                                <w:right w:val="none" w:sz="0" w:space="0" w:color="auto"/>
                              </w:divBdr>
                              <w:divsChild>
                                <w:div w:id="1215627749">
                                  <w:marLeft w:val="0"/>
                                  <w:marRight w:val="0"/>
                                  <w:marTop w:val="0"/>
                                  <w:marBottom w:val="0"/>
                                  <w:divBdr>
                                    <w:top w:val="none" w:sz="0" w:space="0" w:color="auto"/>
                                    <w:left w:val="none" w:sz="0" w:space="0" w:color="auto"/>
                                    <w:bottom w:val="none" w:sz="0" w:space="0" w:color="auto"/>
                                    <w:right w:val="none" w:sz="0" w:space="0" w:color="auto"/>
                                  </w:divBdr>
                                  <w:divsChild>
                                    <w:div w:id="202540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2876">
          <w:marLeft w:val="0"/>
          <w:marRight w:val="0"/>
          <w:marTop w:val="0"/>
          <w:marBottom w:val="0"/>
          <w:divBdr>
            <w:top w:val="none" w:sz="0" w:space="0" w:color="auto"/>
            <w:left w:val="none" w:sz="0" w:space="0" w:color="auto"/>
            <w:bottom w:val="none" w:sz="0" w:space="0" w:color="auto"/>
            <w:right w:val="none" w:sz="0" w:space="0" w:color="auto"/>
          </w:divBdr>
          <w:divsChild>
            <w:div w:id="1834644427">
              <w:marLeft w:val="0"/>
              <w:marRight w:val="0"/>
              <w:marTop w:val="0"/>
              <w:marBottom w:val="0"/>
              <w:divBdr>
                <w:top w:val="none" w:sz="0" w:space="0" w:color="auto"/>
                <w:left w:val="none" w:sz="0" w:space="0" w:color="auto"/>
                <w:bottom w:val="none" w:sz="0" w:space="0" w:color="auto"/>
                <w:right w:val="none" w:sz="0" w:space="0" w:color="auto"/>
              </w:divBdr>
              <w:divsChild>
                <w:div w:id="1783836044">
                  <w:marLeft w:val="0"/>
                  <w:marRight w:val="0"/>
                  <w:marTop w:val="0"/>
                  <w:marBottom w:val="0"/>
                  <w:divBdr>
                    <w:top w:val="none" w:sz="0" w:space="0" w:color="auto"/>
                    <w:left w:val="none" w:sz="0" w:space="0" w:color="auto"/>
                    <w:bottom w:val="none" w:sz="0" w:space="0" w:color="auto"/>
                    <w:right w:val="none" w:sz="0" w:space="0" w:color="auto"/>
                  </w:divBdr>
                  <w:divsChild>
                    <w:div w:id="480509995">
                      <w:marLeft w:val="0"/>
                      <w:marRight w:val="0"/>
                      <w:marTop w:val="0"/>
                      <w:marBottom w:val="0"/>
                      <w:divBdr>
                        <w:top w:val="none" w:sz="0" w:space="0" w:color="auto"/>
                        <w:left w:val="none" w:sz="0" w:space="0" w:color="auto"/>
                        <w:bottom w:val="none" w:sz="0" w:space="0" w:color="auto"/>
                        <w:right w:val="none" w:sz="0" w:space="0" w:color="auto"/>
                      </w:divBdr>
                      <w:divsChild>
                        <w:div w:id="828012056">
                          <w:marLeft w:val="0"/>
                          <w:marRight w:val="0"/>
                          <w:marTop w:val="0"/>
                          <w:marBottom w:val="0"/>
                          <w:divBdr>
                            <w:top w:val="none" w:sz="0" w:space="0" w:color="auto"/>
                            <w:left w:val="none" w:sz="0" w:space="0" w:color="auto"/>
                            <w:bottom w:val="none" w:sz="0" w:space="0" w:color="auto"/>
                            <w:right w:val="none" w:sz="0" w:space="0" w:color="auto"/>
                          </w:divBdr>
                          <w:divsChild>
                            <w:div w:id="1593927141">
                              <w:marLeft w:val="0"/>
                              <w:marRight w:val="0"/>
                              <w:marTop w:val="0"/>
                              <w:marBottom w:val="0"/>
                              <w:divBdr>
                                <w:top w:val="none" w:sz="0" w:space="0" w:color="auto"/>
                                <w:left w:val="none" w:sz="0" w:space="0" w:color="auto"/>
                                <w:bottom w:val="none" w:sz="0" w:space="0" w:color="auto"/>
                                <w:right w:val="none" w:sz="0" w:space="0" w:color="auto"/>
                              </w:divBdr>
                              <w:divsChild>
                                <w:div w:id="1658922029">
                                  <w:marLeft w:val="0"/>
                                  <w:marRight w:val="0"/>
                                  <w:marTop w:val="0"/>
                                  <w:marBottom w:val="0"/>
                                  <w:divBdr>
                                    <w:top w:val="none" w:sz="0" w:space="0" w:color="auto"/>
                                    <w:left w:val="none" w:sz="0" w:space="0" w:color="auto"/>
                                    <w:bottom w:val="none" w:sz="0" w:space="0" w:color="auto"/>
                                    <w:right w:val="none" w:sz="0" w:space="0" w:color="auto"/>
                                  </w:divBdr>
                                  <w:divsChild>
                                    <w:div w:id="407190812">
                                      <w:marLeft w:val="0"/>
                                      <w:marRight w:val="0"/>
                                      <w:marTop w:val="0"/>
                                      <w:marBottom w:val="0"/>
                                      <w:divBdr>
                                        <w:top w:val="none" w:sz="0" w:space="0" w:color="auto"/>
                                        <w:left w:val="none" w:sz="0" w:space="0" w:color="auto"/>
                                        <w:bottom w:val="none" w:sz="0" w:space="0" w:color="auto"/>
                                        <w:right w:val="none" w:sz="0" w:space="0" w:color="auto"/>
                                      </w:divBdr>
                                      <w:divsChild>
                                        <w:div w:id="1047291888">
                                          <w:marLeft w:val="0"/>
                                          <w:marRight w:val="0"/>
                                          <w:marTop w:val="0"/>
                                          <w:marBottom w:val="0"/>
                                          <w:divBdr>
                                            <w:top w:val="none" w:sz="0" w:space="0" w:color="auto"/>
                                            <w:left w:val="none" w:sz="0" w:space="0" w:color="auto"/>
                                            <w:bottom w:val="none" w:sz="0" w:space="0" w:color="auto"/>
                                            <w:right w:val="none" w:sz="0" w:space="0" w:color="auto"/>
                                          </w:divBdr>
                                          <w:divsChild>
                                            <w:div w:id="21263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0321771">
      <w:bodyDiv w:val="1"/>
      <w:marLeft w:val="0"/>
      <w:marRight w:val="0"/>
      <w:marTop w:val="0"/>
      <w:marBottom w:val="0"/>
      <w:divBdr>
        <w:top w:val="none" w:sz="0" w:space="0" w:color="auto"/>
        <w:left w:val="none" w:sz="0" w:space="0" w:color="auto"/>
        <w:bottom w:val="none" w:sz="0" w:space="0" w:color="auto"/>
        <w:right w:val="none" w:sz="0" w:space="0" w:color="auto"/>
      </w:divBdr>
    </w:div>
    <w:div w:id="1103916300">
      <w:bodyDiv w:val="1"/>
      <w:marLeft w:val="0"/>
      <w:marRight w:val="0"/>
      <w:marTop w:val="0"/>
      <w:marBottom w:val="0"/>
      <w:divBdr>
        <w:top w:val="none" w:sz="0" w:space="0" w:color="auto"/>
        <w:left w:val="none" w:sz="0" w:space="0" w:color="auto"/>
        <w:bottom w:val="none" w:sz="0" w:space="0" w:color="auto"/>
        <w:right w:val="none" w:sz="0" w:space="0" w:color="auto"/>
      </w:divBdr>
    </w:div>
    <w:div w:id="1119492704">
      <w:bodyDiv w:val="1"/>
      <w:marLeft w:val="0"/>
      <w:marRight w:val="0"/>
      <w:marTop w:val="0"/>
      <w:marBottom w:val="0"/>
      <w:divBdr>
        <w:top w:val="none" w:sz="0" w:space="0" w:color="auto"/>
        <w:left w:val="none" w:sz="0" w:space="0" w:color="auto"/>
        <w:bottom w:val="none" w:sz="0" w:space="0" w:color="auto"/>
        <w:right w:val="none" w:sz="0" w:space="0" w:color="auto"/>
      </w:divBdr>
    </w:div>
    <w:div w:id="1149054681">
      <w:bodyDiv w:val="1"/>
      <w:marLeft w:val="0"/>
      <w:marRight w:val="0"/>
      <w:marTop w:val="0"/>
      <w:marBottom w:val="0"/>
      <w:divBdr>
        <w:top w:val="none" w:sz="0" w:space="0" w:color="auto"/>
        <w:left w:val="none" w:sz="0" w:space="0" w:color="auto"/>
        <w:bottom w:val="none" w:sz="0" w:space="0" w:color="auto"/>
        <w:right w:val="none" w:sz="0" w:space="0" w:color="auto"/>
      </w:divBdr>
    </w:div>
    <w:div w:id="1524593394">
      <w:bodyDiv w:val="1"/>
      <w:marLeft w:val="0"/>
      <w:marRight w:val="0"/>
      <w:marTop w:val="0"/>
      <w:marBottom w:val="0"/>
      <w:divBdr>
        <w:top w:val="none" w:sz="0" w:space="0" w:color="auto"/>
        <w:left w:val="none" w:sz="0" w:space="0" w:color="auto"/>
        <w:bottom w:val="none" w:sz="0" w:space="0" w:color="auto"/>
        <w:right w:val="none" w:sz="0" w:space="0" w:color="auto"/>
      </w:divBdr>
    </w:div>
    <w:div w:id="1787583009">
      <w:bodyDiv w:val="1"/>
      <w:marLeft w:val="0"/>
      <w:marRight w:val="0"/>
      <w:marTop w:val="0"/>
      <w:marBottom w:val="0"/>
      <w:divBdr>
        <w:top w:val="none" w:sz="0" w:space="0" w:color="auto"/>
        <w:left w:val="none" w:sz="0" w:space="0" w:color="auto"/>
        <w:bottom w:val="none" w:sz="0" w:space="0" w:color="auto"/>
        <w:right w:val="none" w:sz="0" w:space="0" w:color="auto"/>
      </w:divBdr>
    </w:div>
    <w:div w:id="1858613537">
      <w:bodyDiv w:val="1"/>
      <w:marLeft w:val="0"/>
      <w:marRight w:val="0"/>
      <w:marTop w:val="0"/>
      <w:marBottom w:val="0"/>
      <w:divBdr>
        <w:top w:val="none" w:sz="0" w:space="0" w:color="auto"/>
        <w:left w:val="none" w:sz="0" w:space="0" w:color="auto"/>
        <w:bottom w:val="none" w:sz="0" w:space="0" w:color="auto"/>
        <w:right w:val="none" w:sz="0" w:space="0" w:color="auto"/>
      </w:divBdr>
    </w:div>
    <w:div w:id="1949777435">
      <w:bodyDiv w:val="1"/>
      <w:marLeft w:val="0"/>
      <w:marRight w:val="0"/>
      <w:marTop w:val="0"/>
      <w:marBottom w:val="0"/>
      <w:divBdr>
        <w:top w:val="none" w:sz="0" w:space="0" w:color="auto"/>
        <w:left w:val="none" w:sz="0" w:space="0" w:color="auto"/>
        <w:bottom w:val="none" w:sz="0" w:space="0" w:color="auto"/>
        <w:right w:val="none" w:sz="0" w:space="0" w:color="auto"/>
      </w:divBdr>
    </w:div>
    <w:div w:id="21279200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D4AB2C-0F2E-44EE-853C-7B8A7D38C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A1B8986-BF45-444F-9D65-C275F7BA7026}">
  <ds:schemaRefs>
    <ds:schemaRef ds:uri="http://schemas.openxmlformats.org/officeDocument/2006/bibliography"/>
  </ds:schemaRefs>
</ds:datastoreItem>
</file>

<file path=customXml/itemProps3.xml><?xml version="1.0" encoding="utf-8"?>
<ds:datastoreItem xmlns:ds="http://schemas.openxmlformats.org/officeDocument/2006/customXml" ds:itemID="{0028343D-551D-4245-9221-BE1893CBB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B7A6E8-E0C1-409C-B992-9DED6C29A8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4177</Words>
  <Characters>23815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\GP</vt:lpstr>
    </vt:vector>
  </TitlesOfParts>
  <Company>HOME</Company>
  <LinksUpToDate>false</LinksUpToDate>
  <CharactersWithSpaces>27937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dc:title>
  <dc:creator>User</dc:creator>
  <cp:lastModifiedBy>DELL</cp:lastModifiedBy>
  <cp:revision>4</cp:revision>
  <cp:lastPrinted>2025-10-17T09:16:00Z</cp:lastPrinted>
  <dcterms:created xsi:type="dcterms:W3CDTF">2026-07-24T02:59:00Z</dcterms:created>
  <dcterms:modified xsi:type="dcterms:W3CDTF">2026-07-24T04:23:00Z</dcterms:modified>
</cp:coreProperties>
</file>